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rPr>
      </w:pPr>
      <w:bookmarkStart w:id="0" w:name="OLE_LINK1"/>
      <w:bookmarkStart w:id="7" w:name="_GoBack"/>
      <w:bookmarkEnd w:id="7"/>
    </w:p>
    <w:p>
      <w:pPr>
        <w:jc w:val="center"/>
        <w:rPr>
          <w:sz w:val="36"/>
          <w:szCs w:val="36"/>
        </w:rPr>
      </w:pPr>
    </w:p>
    <w:p>
      <w:pPr>
        <w:jc w:val="center"/>
        <w:rPr>
          <w:sz w:val="36"/>
          <w:szCs w:val="36"/>
        </w:rPr>
      </w:pPr>
      <w:r>
        <w:rPr>
          <w:rFonts w:hint="eastAsia"/>
          <w:sz w:val="36"/>
          <w:szCs w:val="36"/>
        </w:rPr>
        <w:t>Supplementary Materials</w:t>
      </w:r>
      <w:r>
        <w:rPr>
          <w:sz w:val="36"/>
          <w:szCs w:val="36"/>
        </w:rPr>
        <w:t xml:space="preserve"> for</w:t>
      </w:r>
    </w:p>
    <w:p/>
    <w:p>
      <w:pPr>
        <w:jc w:val="center"/>
        <w:rPr>
          <w:sz w:val="28"/>
          <w:szCs w:val="28"/>
        </w:rPr>
      </w:pPr>
      <w:r>
        <w:rPr>
          <w:rFonts w:hint="eastAsia"/>
          <w:sz w:val="28"/>
          <w:szCs w:val="28"/>
        </w:rPr>
        <w:t>Watershed: a key for microbial biogeography</w:t>
      </w:r>
    </w:p>
    <w:p>
      <w:pPr>
        <w:jc w:val="center"/>
        <w:rPr>
          <w:sz w:val="28"/>
          <w:szCs w:val="28"/>
        </w:rPr>
      </w:pPr>
    </w:p>
    <w:p>
      <w:pPr>
        <w:jc w:val="center"/>
        <w:rPr>
          <w:szCs w:val="24"/>
        </w:rPr>
      </w:pPr>
      <w:r>
        <w:rPr>
          <w:rFonts w:hint="eastAsia"/>
          <w:szCs w:val="24"/>
        </w:rPr>
        <w:t>Yang Xiao-Yan(杨晓燕), Deng Wei(邓巍), Zhang Fa(张发), Liu Shuo-Ran(刘硕然), Davide Fornacca, Li Na(李娜), Li Yan-Peng(李延鹏), Fan Xi-Jie(范喜杰), Zhang Xin(张欣), Liu Li-Lei(刘李蕾), Zhu Ya-Jiao(朱娅佼), Tan Kun(谭坤), Gao Ying(高颖), Cai Qing-Hua(蔡庆华)* , Xiao Wen (肖文)*</w:t>
      </w:r>
    </w:p>
    <w:p>
      <w:pPr>
        <w:jc w:val="center"/>
        <w:rPr>
          <w:szCs w:val="24"/>
        </w:rPr>
      </w:pPr>
    </w:p>
    <w:p>
      <w:pPr>
        <w:jc w:val="center"/>
        <w:rPr>
          <w:szCs w:val="24"/>
        </w:rPr>
      </w:pPr>
      <w:r>
        <w:rPr>
          <w:szCs w:val="24"/>
        </w:rPr>
        <w:t xml:space="preserve">Correspondence to: </w:t>
      </w:r>
      <w:r>
        <w:rPr>
          <w:rFonts w:hint="eastAsia"/>
        </w:rPr>
        <w:t>qhcai@ihb.ac.cn (CQH); xiaow@eastern-himalaya.cn (XW)</w:t>
      </w:r>
    </w:p>
    <w:p/>
    <w:p>
      <w:pPr>
        <w:rPr>
          <w:b/>
        </w:rPr>
      </w:pPr>
    </w:p>
    <w:p>
      <w:pPr>
        <w:rPr>
          <w:b/>
        </w:rPr>
      </w:pPr>
      <w:r>
        <w:rPr>
          <w:b/>
        </w:rPr>
        <w:t>This file includes:</w:t>
      </w:r>
    </w:p>
    <w:p/>
    <w:p>
      <w:pPr>
        <w:ind w:left="720"/>
      </w:pPr>
    </w:p>
    <w:p>
      <w:pPr>
        <w:rPr>
          <w:rFonts w:hint="eastAsia"/>
        </w:rPr>
      </w:pPr>
      <w:r>
        <w:rPr>
          <w:rFonts w:hint="eastAsia"/>
        </w:rPr>
        <w:t xml:space="preserve">Figs. </w:t>
      </w:r>
      <w:r>
        <w:rPr>
          <w:rFonts w:hint="eastAsia" w:eastAsia="宋体"/>
          <w:lang w:val="en-US" w:eastAsia="zh-CN"/>
        </w:rPr>
        <w:t>S</w:t>
      </w:r>
      <w:r>
        <w:rPr>
          <w:rFonts w:hint="eastAsia"/>
        </w:rPr>
        <w:t xml:space="preserve">1 to </w:t>
      </w:r>
      <w:r>
        <w:rPr>
          <w:rFonts w:hint="eastAsia" w:eastAsia="宋体"/>
          <w:lang w:val="en-US" w:eastAsia="zh-CN"/>
        </w:rPr>
        <w:t>S</w:t>
      </w:r>
      <w:r>
        <w:rPr>
          <w:rFonts w:hint="eastAsia"/>
        </w:rPr>
        <w:t>8</w:t>
      </w:r>
    </w:p>
    <w:p>
      <w:r>
        <w:rPr>
          <w:rFonts w:hint="eastAsia"/>
        </w:rPr>
        <w:t xml:space="preserve">Tables </w:t>
      </w:r>
      <w:r>
        <w:rPr>
          <w:rFonts w:hint="eastAsia" w:eastAsia="宋体"/>
          <w:lang w:val="en-US" w:eastAsia="zh-CN"/>
        </w:rPr>
        <w:t>S</w:t>
      </w:r>
      <w:r>
        <w:rPr>
          <w:rFonts w:hint="eastAsia"/>
        </w:rPr>
        <w:t xml:space="preserve">1 to </w:t>
      </w:r>
      <w:r>
        <w:rPr>
          <w:rFonts w:hint="eastAsia" w:eastAsia="宋体"/>
          <w:lang w:val="en-US" w:eastAsia="zh-CN"/>
        </w:rPr>
        <w:t>S</w:t>
      </w:r>
      <w:r>
        <w:rPr>
          <w:rFonts w:hint="eastAsia"/>
        </w:rPr>
        <w:t>4</w:t>
      </w:r>
    </w:p>
    <w:p>
      <w:r>
        <w:br w:type="page"/>
      </w:r>
      <w:bookmarkEnd w:id="0"/>
      <w:bookmarkStart w:id="1" w:name="Tables"/>
      <w:bookmarkEnd w:id="1"/>
      <w:bookmarkStart w:id="2" w:name="MaterialsMethods"/>
      <w:bookmarkEnd w:id="2"/>
    </w:p>
    <w:p>
      <w:r>
        <w:rPr>
          <w:rFonts w:hint="eastAsia" w:ascii="Times New Roman" w:hAnsi="Times New Roman" w:eastAsia="楷体"/>
          <w:b/>
          <w:bCs/>
          <w:sz w:val="24"/>
          <w:szCs w:val="24"/>
        </w:rPr>
        <mc:AlternateContent>
          <mc:Choice Requires="wpg">
            <w:drawing>
              <wp:anchor distT="0" distB="0" distL="114300" distR="114300" simplePos="0" relativeHeight="251659264" behindDoc="0" locked="0" layoutInCell="1" allowOverlap="1">
                <wp:simplePos x="0" y="0"/>
                <wp:positionH relativeFrom="column">
                  <wp:posOffset>-142875</wp:posOffset>
                </wp:positionH>
                <wp:positionV relativeFrom="page">
                  <wp:posOffset>1140460</wp:posOffset>
                </wp:positionV>
                <wp:extent cx="6047105" cy="3103245"/>
                <wp:effectExtent l="0" t="0" r="3175" b="5715"/>
                <wp:wrapTopAndBottom/>
                <wp:docPr id="8" name="组合 8"/>
                <wp:cNvGraphicFramePr/>
                <a:graphic xmlns:a="http://schemas.openxmlformats.org/drawingml/2006/main">
                  <a:graphicData uri="http://schemas.microsoft.com/office/word/2010/wordprocessingGroup">
                    <wpg:wgp>
                      <wpg:cNvGrpSpPr/>
                      <wpg:grpSpPr>
                        <a:xfrm>
                          <a:off x="0" y="0"/>
                          <a:ext cx="6047105" cy="3103245"/>
                          <a:chOff x="2790" y="413538"/>
                          <a:chExt cx="9523" cy="4887"/>
                        </a:xfrm>
                      </wpg:grpSpPr>
                      <wpg:grpSp>
                        <wpg:cNvPr id="6" name="组合 6"/>
                        <wpg:cNvGrpSpPr/>
                        <wpg:grpSpPr>
                          <a:xfrm>
                            <a:off x="2790" y="413538"/>
                            <a:ext cx="9523" cy="4887"/>
                            <a:chOff x="2790" y="413538"/>
                            <a:chExt cx="9523" cy="4887"/>
                          </a:xfrm>
                        </wpg:grpSpPr>
                        <wpg:grpSp>
                          <wpg:cNvPr id="17" name="组合 36"/>
                          <wpg:cNvGrpSpPr/>
                          <wpg:grpSpPr>
                            <a:xfrm>
                              <a:off x="2790" y="413538"/>
                              <a:ext cx="9523" cy="4887"/>
                              <a:chOff x="2559" y="61373"/>
                              <a:chExt cx="9523" cy="4887"/>
                            </a:xfrm>
                            <a:effectLst/>
                          </wpg:grpSpPr>
                          <pic:pic xmlns:pic="http://schemas.openxmlformats.org/drawingml/2006/picture">
                            <pic:nvPicPr>
                              <pic:cNvPr id="18" name="图片 5" descr="E:\my research\文章\流域\投稿\采样示意图2.png采样示意图2"/>
                              <pic:cNvPicPr>
                                <a:picLocks noChangeAspect="1"/>
                              </pic:cNvPicPr>
                            </pic:nvPicPr>
                            <pic:blipFill>
                              <a:blip r:embed="rId6"/>
                              <a:srcRect/>
                              <a:stretch>
                                <a:fillRect/>
                              </a:stretch>
                            </pic:blipFill>
                            <pic:spPr>
                              <a:xfrm>
                                <a:off x="8206" y="61532"/>
                                <a:ext cx="3637" cy="2482"/>
                              </a:xfrm>
                              <a:prstGeom prst="rect">
                                <a:avLst/>
                              </a:prstGeom>
                              <a:noFill/>
                              <a:ln w="12700" cap="flat" cmpd="sng">
                                <a:solidFill>
                                  <a:srgbClr val="000000"/>
                                </a:solidFill>
                                <a:prstDash val="solid"/>
                                <a:round/>
                                <a:headEnd type="none" w="med" len="med"/>
                                <a:tailEnd type="none" w="med" len="med"/>
                              </a:ln>
                              <a:effectLst/>
                            </pic:spPr>
                          </pic:pic>
                          <pic:pic xmlns:pic="http://schemas.openxmlformats.org/drawingml/2006/picture">
                            <pic:nvPicPr>
                              <pic:cNvPr id="19" name="图片 11" descr="E:\my research\文章\流域\投稿\图\20210622流域样点总和_小地图.jpg20210622流域样点总和_小地图"/>
                              <pic:cNvPicPr>
                                <a:picLocks noChangeAspect="1"/>
                              </pic:cNvPicPr>
                            </pic:nvPicPr>
                            <pic:blipFill>
                              <a:blip r:embed="rId7"/>
                              <a:srcRect/>
                              <a:stretch>
                                <a:fillRect/>
                              </a:stretch>
                            </pic:blipFill>
                            <pic:spPr>
                              <a:xfrm>
                                <a:off x="2559" y="61373"/>
                                <a:ext cx="5465" cy="4558"/>
                              </a:xfrm>
                              <a:prstGeom prst="rect">
                                <a:avLst/>
                              </a:prstGeom>
                              <a:noFill/>
                              <a:ln>
                                <a:noFill/>
                              </a:ln>
                              <a:effectLst/>
                            </pic:spPr>
                          </pic:pic>
                          <wps:wsp>
                            <wps:cNvPr id="50" name="文本框 9"/>
                            <wps:cNvSpPr txBox="1"/>
                            <wps:spPr>
                              <a:xfrm>
                                <a:off x="8167" y="64100"/>
                                <a:ext cx="3915" cy="2160"/>
                              </a:xfrm>
                              <a:prstGeom prst="rect">
                                <a:avLst/>
                              </a:prstGeom>
                              <a:solidFill>
                                <a:srgbClr val="FFFFFF"/>
                              </a:solidFill>
                              <a:ln w="6350">
                                <a:noFill/>
                              </a:ln>
                              <a:effectLst/>
                            </wps:spPr>
                            <wps:txbx>
                              <w:txbxContent>
                                <w:p>
                                  <w:pPr>
                                    <w:spacing w:line="360" w:lineRule="auto"/>
                                    <w:jc w:val="left"/>
                                    <w:rPr>
                                      <w:rFonts w:ascii="Times New Roman" w:hAnsi="Times New Roman" w:eastAsia="楷体" w:cs="Times New Roman"/>
                                      <w:sz w:val="24"/>
                                      <w:szCs w:val="24"/>
                                    </w:rPr>
                                  </w:pPr>
                                </w:p>
                                <w:p>
                                  <w:pPr>
                                    <w:rPr>
                                      <w:rFonts w:hint="eastAsia" w:ascii="Times New Roman" w:hAnsi="Times New Roman" w:eastAsia="楷体"/>
                                      <w:b/>
                                      <w:bCs/>
                                      <w:sz w:val="24"/>
                                      <w:szCs w:val="24"/>
                                      <w:lang w:val="en-US" w:eastAsia="zh-CN"/>
                                    </w:rPr>
                                  </w:pPr>
                                  <w:r>
                                    <w:rPr>
                                      <w:rFonts w:hint="eastAsia" w:ascii="Times New Roman" w:hAnsi="Times New Roman" w:eastAsia="楷体"/>
                                      <w:b/>
                                      <w:bCs/>
                                      <w:sz w:val="24"/>
                                      <w:szCs w:val="24"/>
                                      <w:lang w:val="en-US" w:eastAsia="zh-CN"/>
                                    </w:rPr>
                                    <w:t>Fig</w:t>
                                  </w:r>
                                  <w:r>
                                    <w:rPr>
                                      <w:rFonts w:hint="eastAsia" w:eastAsia="楷体"/>
                                      <w:b/>
                                      <w:bCs/>
                                      <w:sz w:val="24"/>
                                      <w:szCs w:val="24"/>
                                      <w:lang w:val="en-US" w:eastAsia="zh-CN"/>
                                    </w:rPr>
                                    <w:t>ure</w:t>
                                  </w:r>
                                  <w:r>
                                    <w:rPr>
                                      <w:rFonts w:hint="eastAsia" w:ascii="Times New Roman" w:hAnsi="Times New Roman" w:eastAsia="楷体"/>
                                      <w:b/>
                                      <w:bCs/>
                                      <w:sz w:val="24"/>
                                      <w:szCs w:val="24"/>
                                      <w:lang w:val="en-US" w:eastAsia="zh-CN"/>
                                    </w:rPr>
                                    <w:t xml:space="preserve"> </w:t>
                                  </w:r>
                                  <w:r>
                                    <w:rPr>
                                      <w:rFonts w:hint="eastAsia" w:eastAsia="楷体"/>
                                      <w:b/>
                                      <w:bCs/>
                                      <w:sz w:val="24"/>
                                      <w:szCs w:val="24"/>
                                      <w:lang w:val="en-US" w:eastAsia="zh-CN"/>
                                    </w:rPr>
                                    <w:t>S</w:t>
                                  </w:r>
                                  <w:r>
                                    <w:rPr>
                                      <w:rFonts w:hint="eastAsia" w:ascii="Times New Roman" w:hAnsi="Times New Roman" w:eastAsia="楷体"/>
                                      <w:b/>
                                      <w:bCs/>
                                      <w:sz w:val="24"/>
                                      <w:szCs w:val="24"/>
                                      <w:lang w:val="en-US" w:eastAsia="zh-CN"/>
                                    </w:rPr>
                                    <w:t>1. a. Map of sampling sites.</w:t>
                                  </w:r>
                                </w:p>
                                <w:p>
                                  <w:pPr>
                                    <w:rPr>
                                      <w:rFonts w:hint="eastAsia" w:ascii="Times New Roman" w:hAnsi="Times New Roman" w:eastAsia="楷体"/>
                                      <w:b/>
                                      <w:bCs/>
                                      <w:sz w:val="24"/>
                                      <w:szCs w:val="24"/>
                                      <w:lang w:val="en-US" w:eastAsia="zh-CN"/>
                                    </w:rPr>
                                  </w:pPr>
                                  <w:r>
                                    <w:rPr>
                                      <w:rFonts w:hint="eastAsia" w:ascii="Times New Roman" w:hAnsi="Times New Roman" w:eastAsia="楷体"/>
                                      <w:b/>
                                      <w:bCs/>
                                      <w:sz w:val="24"/>
                                      <w:szCs w:val="24"/>
                                      <w:lang w:val="en-US" w:eastAsia="zh-CN"/>
                                    </w:rPr>
                                    <w:t>b. Sampling points at each site.</w:t>
                                  </w:r>
                                </w:p>
                              </w:txbxContent>
                            </wps:txbx>
                            <wps:bodyPr vert="horz" wrap="square" anchor="t" upright="1"/>
                          </wps:wsp>
                        </wpg:grpSp>
                        <wps:wsp>
                          <wps:cNvPr id="5" name="文本框 5"/>
                          <wps:cNvSpPr txBox="1"/>
                          <wps:spPr>
                            <a:xfrm>
                              <a:off x="8442" y="413715"/>
                              <a:ext cx="433" cy="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 name="文本框 1"/>
                        <wps:cNvSpPr txBox="1"/>
                        <wps:spPr>
                          <a:xfrm>
                            <a:off x="2950" y="413733"/>
                            <a:ext cx="433" cy="4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25pt;margin-top:89.8pt;height:244.35pt;width:476.15pt;mso-position-vertical-relative:page;mso-wrap-distance-bottom:0pt;mso-wrap-distance-top:0pt;z-index:251659264;mso-width-relative:page;mso-height-relative:page;" coordorigin="2790,413538" coordsize="9523,4887" o:gfxdata="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">
                <o:lock v:ext="edit" aspectratio="f"/>
                <v:group id="_x0000_s1026" o:spid="_x0000_s1026" o:spt="203" style="position:absolute;left:2790;top:413538;height:4887;width:9523;" coordorigin="2790,413538" coordsize="9523,488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36" o:spid="_x0000_s1026" o:spt="203" style="position:absolute;left:2790;top:413538;height:4887;width:9523;" coordorigin="2559,61373" coordsize="9523,488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图片 5" o:spid="_x0000_s1026" o:spt="75" alt="E:\my research\文章\流域\投稿\采样示意图2.png采样示意图2" type="#_x0000_t75" style="position:absolute;left:8206;top:61532;height:2482;width:3637;" filled="f" o:preferrelative="t" stroked="t" coordsize="21600,21600" o:gfxdata="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V/BW8AAAA&#10;2wAAAA8AAAAAAAAAAQAgAAAAIgAAAGRycy9kb3ducmV2LnhtbFBLAQIUABQAAAAIAIdO4kAzLwWe&#10;OwAAADkAAAAQAAAAAAAAAAEAIAAAAAsBAABkcnMvc2hhcGV4bWwueG1sUEsFBgAAAAAGAAYAWwEA&#10;ALUDAAAAAA==&#10;">
                      <v:fill on="f" focussize="0,0"/>
                      <v:stroke weight="1pt" color="#000000" joinstyle="round"/>
                      <v:imagedata r:id="rId6" o:title=""/>
                      <o:lock v:ext="edit" aspectratio="t"/>
                    </v:shape>
                    <v:shape id="图片 11" o:spid="_x0000_s1026" o:spt="75" alt="E:\my research\文章\流域\投稿\图\20210622流域样点总和_小地图.jpg20210622流域样点总和_小地图" type="#_x0000_t75" style="position:absolute;left:2559;top:61373;height:4558;width:5465;" filled="f" o:preferrelative="t" stroked="f" coordsize="21600,21600" o:gfxdata="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0udrugAAANsA&#10;AAAPAAAAAAAAAAEAIAAAACIAAABkcnMvZG93bnJldi54bWxQSwECFAAUAAAACACHTuJAMy8FnjsA&#10;AAA5AAAAEAAAAAAAAAABACAAAAAJAQAAZHJzL3NoYXBleG1sLnhtbFBLBQYAAAAABgAGAFsBAACz&#10;AwAAAAA=&#10;">
                      <v:fill on="f" focussize="0,0"/>
                      <v:stroke on="f"/>
                      <v:imagedata r:id="rId7" o:title=""/>
                      <o:lock v:ext="edit" aspectratio="t"/>
                    </v:shape>
                    <v:shape id="文本框 9" o:spid="_x0000_s1026" o:spt="202" type="#_x0000_t202" style="position:absolute;left:8167;top:64100;height:2160;width:3915;" fillcolor="#FFFFFF" filled="t" stroked="f" coordsize="21600,21600" o:gfxdata="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2hN2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spacing w:line="360" w:lineRule="auto"/>
                              <w:jc w:val="left"/>
                              <w:rPr>
                                <w:rFonts w:ascii="Times New Roman" w:hAnsi="Times New Roman" w:eastAsia="楷体" w:cs="Times New Roman"/>
                                <w:sz w:val="24"/>
                                <w:szCs w:val="24"/>
                              </w:rPr>
                            </w:pPr>
                          </w:p>
                          <w:p>
                            <w:pPr>
                              <w:rPr>
                                <w:rFonts w:hint="eastAsia" w:ascii="Times New Roman" w:hAnsi="Times New Roman" w:eastAsia="楷体"/>
                                <w:b/>
                                <w:bCs/>
                                <w:sz w:val="24"/>
                                <w:szCs w:val="24"/>
                                <w:lang w:val="en-US" w:eastAsia="zh-CN"/>
                              </w:rPr>
                            </w:pPr>
                            <w:r>
                              <w:rPr>
                                <w:rFonts w:hint="eastAsia" w:ascii="Times New Roman" w:hAnsi="Times New Roman" w:eastAsia="楷体"/>
                                <w:b/>
                                <w:bCs/>
                                <w:sz w:val="24"/>
                                <w:szCs w:val="24"/>
                                <w:lang w:val="en-US" w:eastAsia="zh-CN"/>
                              </w:rPr>
                              <w:t>Fig</w:t>
                            </w:r>
                            <w:r>
                              <w:rPr>
                                <w:rFonts w:hint="eastAsia" w:eastAsia="楷体"/>
                                <w:b/>
                                <w:bCs/>
                                <w:sz w:val="24"/>
                                <w:szCs w:val="24"/>
                                <w:lang w:val="en-US" w:eastAsia="zh-CN"/>
                              </w:rPr>
                              <w:t>ure</w:t>
                            </w:r>
                            <w:r>
                              <w:rPr>
                                <w:rFonts w:hint="eastAsia" w:ascii="Times New Roman" w:hAnsi="Times New Roman" w:eastAsia="楷体"/>
                                <w:b/>
                                <w:bCs/>
                                <w:sz w:val="24"/>
                                <w:szCs w:val="24"/>
                                <w:lang w:val="en-US" w:eastAsia="zh-CN"/>
                              </w:rPr>
                              <w:t xml:space="preserve"> </w:t>
                            </w:r>
                            <w:r>
                              <w:rPr>
                                <w:rFonts w:hint="eastAsia" w:eastAsia="楷体"/>
                                <w:b/>
                                <w:bCs/>
                                <w:sz w:val="24"/>
                                <w:szCs w:val="24"/>
                                <w:lang w:val="en-US" w:eastAsia="zh-CN"/>
                              </w:rPr>
                              <w:t>S</w:t>
                            </w:r>
                            <w:r>
                              <w:rPr>
                                <w:rFonts w:hint="eastAsia" w:ascii="Times New Roman" w:hAnsi="Times New Roman" w:eastAsia="楷体"/>
                                <w:b/>
                                <w:bCs/>
                                <w:sz w:val="24"/>
                                <w:szCs w:val="24"/>
                                <w:lang w:val="en-US" w:eastAsia="zh-CN"/>
                              </w:rPr>
                              <w:t>1. a. Map of sampling sites.</w:t>
                            </w:r>
                          </w:p>
                          <w:p>
                            <w:pPr>
                              <w:rPr>
                                <w:rFonts w:hint="eastAsia" w:ascii="Times New Roman" w:hAnsi="Times New Roman" w:eastAsia="楷体"/>
                                <w:b/>
                                <w:bCs/>
                                <w:sz w:val="24"/>
                                <w:szCs w:val="24"/>
                                <w:lang w:val="en-US" w:eastAsia="zh-CN"/>
                              </w:rPr>
                            </w:pPr>
                            <w:r>
                              <w:rPr>
                                <w:rFonts w:hint="eastAsia" w:ascii="Times New Roman" w:hAnsi="Times New Roman" w:eastAsia="楷体"/>
                                <w:b/>
                                <w:bCs/>
                                <w:sz w:val="24"/>
                                <w:szCs w:val="24"/>
                                <w:lang w:val="en-US" w:eastAsia="zh-CN"/>
                              </w:rPr>
                              <w:t>b. Sampling points at each site.</w:t>
                            </w:r>
                          </w:p>
                        </w:txbxContent>
                      </v:textbox>
                    </v:shape>
                  </v:group>
                  <v:shape id="_x0000_s1026" o:spid="_x0000_s1026" o:spt="202" type="#_x0000_t202" style="position:absolute;left:8442;top:413715;height:467;width:433;" fillcolor="#FFFFFF [3201]"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w:t>
                          </w:r>
                        </w:p>
                      </w:txbxContent>
                    </v:textbox>
                  </v:shape>
                </v:group>
                <v:shape id="文本框 1" o:spid="_x0000_s1026" o:spt="202" type="#_x0000_t202" style="position:absolute;left:2950;top:413733;height:467;width:433;" fillcolor="#FFFFFF [3201]" filled="t" stroked="f" coordsize="21600,21600" o:gfxdata="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UNSZ7UAAADa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a</w:t>
                        </w:r>
                      </w:p>
                    </w:txbxContent>
                  </v:textbox>
                </v:shape>
                <w10:wrap type="topAndBottom"/>
              </v:group>
            </w:pict>
          </mc:Fallback>
        </mc:AlternateContent>
      </w:r>
    </w:p>
    <w:p>
      <w:pPr>
        <w:pStyle w:val="102"/>
      </w:pPr>
      <w:r>
        <w:rPr>
          <w:rFonts w:hint="eastAsia" w:eastAsia="宋体"/>
          <w:lang w:eastAsia="zh-CN"/>
        </w:rPr>
        <w:t>Figure</w:t>
      </w:r>
      <w:r>
        <w:t xml:space="preserve"> </w:t>
      </w:r>
      <w:r>
        <w:rPr>
          <w:rFonts w:hint="eastAsia" w:eastAsia="宋体"/>
          <w:lang w:val="en-US" w:eastAsia="zh-CN"/>
        </w:rPr>
        <w:t>S</w:t>
      </w:r>
      <w:r>
        <w:t>1.</w:t>
      </w:r>
    </w:p>
    <w:p>
      <w:r>
        <w:rPr>
          <w:rFonts w:hint="eastAsia"/>
        </w:rPr>
        <w:t>a. Map of sampling sites.</w:t>
      </w:r>
      <w:r>
        <w:rPr>
          <w:rFonts w:hint="eastAsia" w:eastAsia="宋体"/>
          <w:lang w:val="en-US" w:eastAsia="zh-CN"/>
        </w:rPr>
        <w:t xml:space="preserve"> </w:t>
      </w:r>
      <w:r>
        <w:rPr>
          <w:rFonts w:hint="eastAsia"/>
        </w:rPr>
        <w:t>b. Sampling points at each site.</w:t>
      </w:r>
      <w:r>
        <w:br w:type="page"/>
      </w:r>
    </w:p>
    <w:p>
      <w:pPr>
        <w:pStyle w:val="105"/>
      </w:pPr>
      <w:r>
        <w:rPr>
          <w:rFonts w:hint="eastAsia" w:ascii="Times New Roman" w:hAnsi="Times New Roman" w:eastAsia="楷体" w:cstheme="minorBidi"/>
          <w:b/>
          <w:bCs/>
          <w:sz w:val="24"/>
          <w:szCs w:val="24"/>
        </w:rPr>
        <mc:AlternateContent>
          <mc:Choice Requires="wpg">
            <w:drawing>
              <wp:anchor distT="0" distB="0" distL="114300" distR="114300" simplePos="0" relativeHeight="251660288" behindDoc="0" locked="0" layoutInCell="1" allowOverlap="1">
                <wp:simplePos x="0" y="0"/>
                <wp:positionH relativeFrom="column">
                  <wp:posOffset>638810</wp:posOffset>
                </wp:positionH>
                <wp:positionV relativeFrom="page">
                  <wp:posOffset>494665</wp:posOffset>
                </wp:positionV>
                <wp:extent cx="4807585" cy="7752080"/>
                <wp:effectExtent l="0" t="0" r="8255" b="5080"/>
                <wp:wrapTopAndBottom/>
                <wp:docPr id="9" name="组合 14"/>
                <wp:cNvGraphicFramePr/>
                <a:graphic xmlns:a="http://schemas.openxmlformats.org/drawingml/2006/main">
                  <a:graphicData uri="http://schemas.microsoft.com/office/word/2010/wordprocessingGroup">
                    <wpg:wgp>
                      <wpg:cNvGrpSpPr/>
                      <wpg:grpSpPr>
                        <a:xfrm>
                          <a:off x="0" y="0"/>
                          <a:ext cx="4807585" cy="7752080"/>
                          <a:chOff x="3684" y="18730"/>
                          <a:chExt cx="11158" cy="15056"/>
                        </a:xfrm>
                        <a:effectLst/>
                      </wpg:grpSpPr>
                      <wpg:grpSp>
                        <wpg:cNvPr id="10" name="组合 12"/>
                        <wpg:cNvGrpSpPr/>
                        <wpg:grpSpPr>
                          <a:xfrm>
                            <a:off x="3684" y="18730"/>
                            <a:ext cx="11136" cy="15057"/>
                            <a:chOff x="3684" y="1609"/>
                            <a:chExt cx="11136" cy="15057"/>
                          </a:xfrm>
                          <a:effectLst/>
                        </wpg:grpSpPr>
                        <wpg:grpSp>
                          <wpg:cNvPr id="11" name="组合 9"/>
                          <wpg:cNvGrpSpPr/>
                          <wpg:grpSpPr>
                            <a:xfrm>
                              <a:off x="3684" y="1609"/>
                              <a:ext cx="11136" cy="12239"/>
                              <a:chOff x="3684" y="1609"/>
                              <a:chExt cx="11136" cy="12239"/>
                            </a:xfrm>
                            <a:effectLst/>
                          </wpg:grpSpPr>
                          <pic:pic xmlns:pic="http://schemas.openxmlformats.org/drawingml/2006/picture">
                            <pic:nvPicPr>
                              <pic:cNvPr id="35" name="图片 1" descr="IMAG0046"/>
                              <pic:cNvPicPr>
                                <a:picLocks noChangeAspect="1"/>
                              </pic:cNvPicPr>
                            </pic:nvPicPr>
                            <pic:blipFill>
                              <a:blip r:embed="rId8"/>
                              <a:stretch>
                                <a:fillRect/>
                              </a:stretch>
                            </pic:blipFill>
                            <pic:spPr>
                              <a:xfrm>
                                <a:off x="3699" y="1609"/>
                                <a:ext cx="6945" cy="4158"/>
                              </a:xfrm>
                              <a:prstGeom prst="rect">
                                <a:avLst/>
                              </a:prstGeom>
                              <a:noFill/>
                              <a:ln>
                                <a:noFill/>
                              </a:ln>
                              <a:effectLst/>
                            </pic:spPr>
                          </pic:pic>
                          <pic:pic xmlns:pic="http://schemas.openxmlformats.org/drawingml/2006/picture">
                            <pic:nvPicPr>
                              <pic:cNvPr id="36" name="图片 2" descr="CIMG0228"/>
                              <pic:cNvPicPr>
                                <a:picLocks noChangeAspect="1"/>
                              </pic:cNvPicPr>
                            </pic:nvPicPr>
                            <pic:blipFill>
                              <a:blip r:embed="rId9"/>
                              <a:stretch>
                                <a:fillRect/>
                              </a:stretch>
                            </pic:blipFill>
                            <pic:spPr>
                              <a:xfrm>
                                <a:off x="10670" y="1610"/>
                                <a:ext cx="4150" cy="3113"/>
                              </a:xfrm>
                              <a:prstGeom prst="rect">
                                <a:avLst/>
                              </a:prstGeom>
                              <a:noFill/>
                              <a:ln>
                                <a:noFill/>
                              </a:ln>
                              <a:effectLst/>
                            </pic:spPr>
                          </pic:pic>
                          <pic:pic xmlns:pic="http://schemas.openxmlformats.org/drawingml/2006/picture">
                            <pic:nvPicPr>
                              <pic:cNvPr id="37" name="图片 3" descr="CIMG0199"/>
                              <pic:cNvPicPr>
                                <a:picLocks noChangeAspect="1"/>
                              </pic:cNvPicPr>
                            </pic:nvPicPr>
                            <pic:blipFill>
                              <a:blip r:embed="rId10"/>
                              <a:stretch>
                                <a:fillRect/>
                              </a:stretch>
                            </pic:blipFill>
                            <pic:spPr>
                              <a:xfrm>
                                <a:off x="10659" y="4754"/>
                                <a:ext cx="4155" cy="3118"/>
                              </a:xfrm>
                              <a:prstGeom prst="rect">
                                <a:avLst/>
                              </a:prstGeom>
                              <a:noFill/>
                              <a:ln>
                                <a:noFill/>
                              </a:ln>
                              <a:effectLst/>
                            </pic:spPr>
                          </pic:pic>
                          <pic:pic xmlns:pic="http://schemas.openxmlformats.org/drawingml/2006/picture">
                            <pic:nvPicPr>
                              <pic:cNvPr id="23" name="图片 4" descr="PICT5206"/>
                              <pic:cNvPicPr>
                                <a:picLocks noChangeAspect="1"/>
                              </pic:cNvPicPr>
                            </pic:nvPicPr>
                            <pic:blipFill>
                              <a:blip r:embed="rId11"/>
                              <a:stretch>
                                <a:fillRect/>
                              </a:stretch>
                            </pic:blipFill>
                            <pic:spPr>
                              <a:xfrm>
                                <a:off x="3684" y="5788"/>
                                <a:ext cx="6948" cy="5213"/>
                              </a:xfrm>
                              <a:prstGeom prst="rect">
                                <a:avLst/>
                              </a:prstGeom>
                              <a:noFill/>
                              <a:ln>
                                <a:noFill/>
                              </a:ln>
                              <a:effectLst/>
                            </pic:spPr>
                          </pic:pic>
                          <pic:pic xmlns:pic="http://schemas.openxmlformats.org/drawingml/2006/picture">
                            <pic:nvPicPr>
                              <pic:cNvPr id="38" name="图片 5" descr="CIMG0652"/>
                              <pic:cNvPicPr>
                                <a:picLocks noChangeAspect="1"/>
                              </pic:cNvPicPr>
                            </pic:nvPicPr>
                            <pic:blipFill>
                              <a:blip r:embed="rId12"/>
                              <a:stretch>
                                <a:fillRect/>
                              </a:stretch>
                            </pic:blipFill>
                            <pic:spPr>
                              <a:xfrm>
                                <a:off x="10659" y="7904"/>
                                <a:ext cx="4160" cy="3121"/>
                              </a:xfrm>
                              <a:prstGeom prst="rect">
                                <a:avLst/>
                              </a:prstGeom>
                              <a:noFill/>
                              <a:ln>
                                <a:noFill/>
                              </a:ln>
                              <a:effectLst/>
                            </pic:spPr>
                          </pic:pic>
                          <pic:pic xmlns:pic="http://schemas.openxmlformats.org/drawingml/2006/picture">
                            <pic:nvPicPr>
                              <pic:cNvPr id="28" name="图片 6" descr="CIMG0143"/>
                              <pic:cNvPicPr>
                                <a:picLocks noChangeAspect="1"/>
                              </pic:cNvPicPr>
                            </pic:nvPicPr>
                            <pic:blipFill>
                              <a:blip r:embed="rId13"/>
                              <a:stretch>
                                <a:fillRect/>
                              </a:stretch>
                            </pic:blipFill>
                            <pic:spPr>
                              <a:xfrm>
                                <a:off x="3685" y="11051"/>
                                <a:ext cx="3717" cy="2788"/>
                              </a:xfrm>
                              <a:prstGeom prst="rect">
                                <a:avLst/>
                              </a:prstGeom>
                              <a:noFill/>
                              <a:ln>
                                <a:noFill/>
                              </a:ln>
                              <a:effectLst/>
                            </pic:spPr>
                          </pic:pic>
                          <pic:pic xmlns:pic="http://schemas.openxmlformats.org/drawingml/2006/picture">
                            <pic:nvPicPr>
                              <pic:cNvPr id="29" name="图片 7" descr="CIMG0991"/>
                              <pic:cNvPicPr>
                                <a:picLocks noChangeAspect="1"/>
                              </pic:cNvPicPr>
                            </pic:nvPicPr>
                            <pic:blipFill>
                              <a:blip r:embed="rId14"/>
                              <a:stretch>
                                <a:fillRect/>
                              </a:stretch>
                            </pic:blipFill>
                            <pic:spPr>
                              <a:xfrm>
                                <a:off x="7449" y="11062"/>
                                <a:ext cx="3714" cy="2786"/>
                              </a:xfrm>
                              <a:prstGeom prst="rect">
                                <a:avLst/>
                              </a:prstGeom>
                              <a:noFill/>
                              <a:ln>
                                <a:noFill/>
                              </a:ln>
                              <a:effectLst/>
                            </pic:spPr>
                          </pic:pic>
                          <pic:pic xmlns:pic="http://schemas.openxmlformats.org/drawingml/2006/picture">
                            <pic:nvPicPr>
                              <pic:cNvPr id="31" name="图片 8" descr="CIMG0171"/>
                              <pic:cNvPicPr>
                                <a:picLocks noChangeAspect="1"/>
                              </pic:cNvPicPr>
                            </pic:nvPicPr>
                            <pic:blipFill>
                              <a:blip r:embed="rId15"/>
                              <a:srcRect r="2433"/>
                              <a:stretch>
                                <a:fillRect/>
                              </a:stretch>
                            </pic:blipFill>
                            <pic:spPr>
                              <a:xfrm>
                                <a:off x="11210" y="11058"/>
                                <a:ext cx="3609" cy="2774"/>
                              </a:xfrm>
                              <a:prstGeom prst="rect">
                                <a:avLst/>
                              </a:prstGeom>
                              <a:noFill/>
                              <a:ln>
                                <a:noFill/>
                              </a:ln>
                              <a:effectLst/>
                            </pic:spPr>
                          </pic:pic>
                        </wpg:grpSp>
                        <pic:pic xmlns:pic="http://schemas.openxmlformats.org/drawingml/2006/picture">
                          <pic:nvPicPr>
                            <pic:cNvPr id="32" name="图片 10" descr="CIMG1197"/>
                            <pic:cNvPicPr>
                              <a:picLocks noChangeAspect="1"/>
                            </pic:cNvPicPr>
                          </pic:nvPicPr>
                          <pic:blipFill>
                            <a:blip r:embed="rId16"/>
                            <a:stretch>
                              <a:fillRect/>
                            </a:stretch>
                          </pic:blipFill>
                          <pic:spPr>
                            <a:xfrm>
                              <a:off x="3707" y="13880"/>
                              <a:ext cx="3713" cy="2786"/>
                            </a:xfrm>
                            <a:prstGeom prst="rect">
                              <a:avLst/>
                            </a:prstGeom>
                            <a:noFill/>
                            <a:ln>
                              <a:noFill/>
                            </a:ln>
                            <a:effectLst/>
                          </pic:spPr>
                        </pic:pic>
                        <pic:pic xmlns:pic="http://schemas.openxmlformats.org/drawingml/2006/picture">
                          <pic:nvPicPr>
                            <pic:cNvPr id="33" name="图片 11" descr="CIMG0608"/>
                            <pic:cNvPicPr>
                              <a:picLocks noChangeAspect="1"/>
                            </pic:cNvPicPr>
                          </pic:nvPicPr>
                          <pic:blipFill>
                            <a:blip r:embed="rId17"/>
                            <a:stretch>
                              <a:fillRect/>
                            </a:stretch>
                          </pic:blipFill>
                          <pic:spPr>
                            <a:xfrm>
                              <a:off x="7449" y="13877"/>
                              <a:ext cx="3714" cy="2786"/>
                            </a:xfrm>
                            <a:prstGeom prst="rect">
                              <a:avLst/>
                            </a:prstGeom>
                            <a:noFill/>
                            <a:ln>
                              <a:noFill/>
                            </a:ln>
                            <a:effectLst/>
                          </pic:spPr>
                        </pic:pic>
                      </wpg:grpSp>
                      <pic:pic xmlns:pic="http://schemas.openxmlformats.org/drawingml/2006/picture">
                        <pic:nvPicPr>
                          <pic:cNvPr id="34" name="图片 13" descr="CIMG0072"/>
                          <pic:cNvPicPr>
                            <a:picLocks noChangeAspect="1"/>
                          </pic:cNvPicPr>
                        </pic:nvPicPr>
                        <pic:blipFill>
                          <a:blip r:embed="rId18"/>
                          <a:srcRect r="2418"/>
                          <a:stretch>
                            <a:fillRect/>
                          </a:stretch>
                        </pic:blipFill>
                        <pic:spPr>
                          <a:xfrm>
                            <a:off x="11210" y="30987"/>
                            <a:ext cx="3632" cy="2792"/>
                          </a:xfrm>
                          <a:prstGeom prst="rect">
                            <a:avLst/>
                          </a:prstGeom>
                          <a:noFill/>
                          <a:ln>
                            <a:noFill/>
                          </a:ln>
                          <a:effectLst/>
                        </pic:spPr>
                      </pic:pic>
                    </wpg:wgp>
                  </a:graphicData>
                </a:graphic>
              </wp:anchor>
            </w:drawing>
          </mc:Choice>
          <mc:Fallback>
            <w:pict>
              <v:group id="组合 14" o:spid="_x0000_s1026" o:spt="203" style="position:absolute;left:0pt;margin-left:50.3pt;margin-top:38.95pt;height:610.4pt;width:378.55pt;mso-position-vertical-relative:page;mso-wrap-distance-bottom:0pt;mso-wrap-distance-top:0pt;z-index:251660288;mso-width-relative:page;mso-height-relative:page;" coordorigin="3684,18730" coordsize="11158,15056" o:gfxdata="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">
                <o:lock v:ext="edit" aspectratio="f"/>
                <v:group id="组合 12" o:spid="_x0000_s1026" o:spt="203" style="position:absolute;left:3684;top:18730;height:15057;width:11136;" coordorigin="3684,1609" coordsize="11136,1505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组合 9" o:spid="_x0000_s1026" o:spt="203" style="position:absolute;left:3684;top:1609;height:12239;width:11136;" coordorigin="3684,1609" coordsize="11136,12239"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图片 1" o:spid="_x0000_s1026" o:spt="75" alt="IMAG0046" type="#_x0000_t75" style="position:absolute;left:3699;top:1609;height:4158;width:6945;" filled="f" o:preferrelative="t" stroked="f" coordsize="21600,21600" o:gfxdata="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IIUO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图片 2" o:spid="_x0000_s1026" o:spt="75" alt="CIMG0228" type="#_x0000_t75" style="position:absolute;left:10670;top:1610;height:3113;width:4150;" filled="f" o:preferrelative="t" stroked="f" coordsize="21600,21600" o:gfxdata="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Hodb4A&#10;AADbAAAADwAAAAAAAAABACAAAAAiAAAAZHJzL2Rvd25yZXYueG1sUEsBAhQAFAAAAAgAh07iQDMv&#10;BZ47AAAAOQAAABAAAAAAAAAAAQAgAAAADQEAAGRycy9zaGFwZXhtbC54bWxQSwUGAAAAAAYABgBb&#10;AQAAtwMAAAAA&#10;">
                      <v:fill on="f" focussize="0,0"/>
                      <v:stroke on="f"/>
                      <v:imagedata r:id="rId9" o:title=""/>
                      <o:lock v:ext="edit" aspectratio="t"/>
                    </v:shape>
                    <v:shape id="图片 3" o:spid="_x0000_s1026" o:spt="75" alt="CIMG0199" type="#_x0000_t75" style="position:absolute;left:10659;top:4754;height:3118;width:4155;" filled="f" o:preferrelative="t" stroked="f" coordsize="21600,21600" o:gfxdata="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N296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图片 4" o:spid="_x0000_s1026" o:spt="75" alt="PICT5206" type="#_x0000_t75" style="position:absolute;left:3684;top:5788;height:5213;width:6948;" filled="f" o:preferrelative="t" stroked="f" coordsize="21600,21600" o:gfxdata="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zM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图片 5" o:spid="_x0000_s1026" o:spt="75" alt="CIMG0652" type="#_x0000_t75" style="position:absolute;left:10659;top:7904;height:3121;width:4160;" filled="f" o:preferrelative="t" stroked="f" coordsize="21600,21600" o:gfxdata="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lgTV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图片 6" o:spid="_x0000_s1026" o:spt="75" alt="CIMG0143" type="#_x0000_t75" style="position:absolute;left:3685;top:11051;height:2788;width:3717;" filled="f" o:preferrelative="t" stroked="f" coordsize="21600,21600" o:gfxdata="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vbta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7" o:spid="_x0000_s1026" o:spt="75" alt="CIMG0991" type="#_x0000_t75" style="position:absolute;left:7449;top:11062;height:2786;width:3714;" filled="f" o:preferrelative="t" stroked="f" coordsize="21600,21600" o:gfxdata="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i1vQAA&#10;ANsAAAAPAAAAAAAAAAEAIAAAACIAAABkcnMvZG93bnJldi54bWxQSwECFAAUAAAACACHTuJAMy8F&#10;njsAAAA5AAAAEAAAAAAAAAABACAAAAAMAQAAZHJzL3NoYXBleG1sLnhtbFBLBQYAAAAABgAGAFsB&#10;AAC2AwAAAAA=&#10;">
                      <v:fill on="f" focussize="0,0"/>
                      <v:stroke on="f"/>
                      <v:imagedata r:id="rId14" o:title=""/>
                      <o:lock v:ext="edit" aspectratio="t"/>
                    </v:shape>
                    <v:shape id="图片 8" o:spid="_x0000_s1026" o:spt="75" alt="CIMG0171" type="#_x0000_t75" style="position:absolute;left:11210;top:11058;height:2774;width:3609;" filled="f" o:preferrelative="t" stroked="f" coordsize="21600,21600" o:gfxdata="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Ar/C/&#10;AAAA2wAAAA8AAAAAAAAAAQAgAAAAIgAAAGRycy9kb3ducmV2LnhtbFBLAQIUABQAAAAIAIdO4kAz&#10;LwWeOwAAADkAAAAQAAAAAAAAAAEAIAAAAA4BAABkcnMvc2hhcGV4bWwueG1sUEsFBgAAAAAGAAYA&#10;WwEAALgDAAAAAA==&#10;">
                      <v:fill on="f" focussize="0,0"/>
                      <v:stroke on="f"/>
                      <v:imagedata r:id="rId15" cropright="1594f" o:title=""/>
                      <o:lock v:ext="edit" aspectratio="t"/>
                    </v:shape>
                  </v:group>
                  <v:shape id="图片 10" o:spid="_x0000_s1026" o:spt="75" alt="CIMG1197" type="#_x0000_t75" style="position:absolute;left:3707;top:13880;height:2786;width:3713;" filled="f" o:preferrelative="t" stroked="f" coordsize="21600,21600" o:gfxdata="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yfZW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1" o:spid="_x0000_s1026" o:spt="75" alt="CIMG0608" type="#_x0000_t75" style="position:absolute;left:7449;top:13877;height:2786;width:3714;" filled="f" o:preferrelative="t" stroked="f" coordsize="21600,21600" o:gfxdata="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h6Mm8AAAA&#10;2wAAAA8AAAAAAAAAAQAgAAAAIgAAAGRycy9kb3ducmV2LnhtbFBLAQIUABQAAAAIAIdO4kAzLwWe&#10;OwAAADkAAAAQAAAAAAAAAAEAIAAAAAsBAABkcnMvc2hhcGV4bWwueG1sUEsFBgAAAAAGAAYAWwEA&#10;ALUDAAAAAA==&#10;">
                    <v:fill on="f" focussize="0,0"/>
                    <v:stroke on="f"/>
                    <v:imagedata r:id="rId17" o:title=""/>
                    <o:lock v:ext="edit" aspectratio="t"/>
                  </v:shape>
                </v:group>
                <v:shape id="图片 13" o:spid="_x0000_s1026" o:spt="75" alt="CIMG0072" type="#_x0000_t75" style="position:absolute;left:11210;top:30987;height:2792;width:3632;" filled="f" o:preferrelative="t" stroked="f" coordsize="21600,21600" o:gfxdata="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cGR74A&#10;AADbAAAADwAAAAAAAAABACAAAAAiAAAAZHJzL2Rvd25yZXYueG1sUEsBAhQAFAAAAAgAh07iQDMv&#10;BZ47AAAAOQAAABAAAAAAAAAAAQAgAAAADQEAAGRycy9zaGFwZXhtbC54bWxQSwUGAAAAAAYABgBb&#10;AQAAtwMAAAAA&#10;">
                  <v:fill on="f" focussize="0,0"/>
                  <v:stroke on="f"/>
                  <v:imagedata r:id="rId18" cropright="1585f" o:title=""/>
                  <o:lock v:ext="edit" aspectratio="t"/>
                </v:shape>
                <w10:wrap type="topAndBottom"/>
              </v:group>
            </w:pict>
          </mc:Fallback>
        </mc:AlternateContent>
      </w:r>
    </w:p>
    <w:p>
      <w:pPr>
        <w:pStyle w:val="102"/>
      </w:pPr>
      <w:r>
        <w:rPr>
          <w:rFonts w:hint="eastAsia" w:eastAsia="宋体"/>
          <w:lang w:eastAsia="zh-CN"/>
        </w:rPr>
        <w:t>Figure</w:t>
      </w:r>
      <w:r>
        <w:t xml:space="preserve"> </w:t>
      </w:r>
      <w:r>
        <w:rPr>
          <w:rFonts w:hint="eastAsia" w:eastAsia="宋体"/>
          <w:lang w:val="en-US" w:eastAsia="zh-CN"/>
        </w:rPr>
        <w:t>S</w:t>
      </w:r>
      <w:r>
        <w:t>2.</w:t>
      </w:r>
    </w:p>
    <w:p>
      <w:pPr>
        <w:pStyle w:val="105"/>
      </w:pPr>
      <w:r>
        <w:rPr>
          <w:rFonts w:hint="eastAsia"/>
        </w:rPr>
        <w:t>Geographic environments of the sampling sites.</w:t>
      </w:r>
    </w:p>
    <w:p>
      <w:pPr>
        <w:keepNext/>
        <w:spacing w:before="240" w:after="60"/>
        <w:outlineLvl w:val="0"/>
        <w:rPr>
          <w:rFonts w:hint="eastAsia" w:ascii="Times New Roman" w:hAnsi="Times New Roman" w:eastAsia="Times New Roman" w:cs="Times New Roman"/>
          <w:b/>
          <w:bCs/>
          <w:kern w:val="32"/>
          <w:sz w:val="24"/>
          <w:szCs w:val="24"/>
          <w:lang w:val="en-US" w:eastAsia="en-US" w:bidi="ar-SA"/>
        </w:rPr>
      </w:pPr>
      <w:r>
        <w:rPr>
          <w:rFonts w:hint="eastAsia" w:ascii="Times New Roman" w:hAnsi="Times New Roman" w:eastAsia="楷体" w:cstheme="minorBidi"/>
          <w:b/>
          <w:bCs/>
          <w:sz w:val="24"/>
          <w:szCs w:val="24"/>
        </w:rPr>
        <mc:AlternateContent>
          <mc:Choice Requires="wpg">
            <w:drawing>
              <wp:anchor distT="0" distB="0" distL="114300" distR="114300" simplePos="0" relativeHeight="251666432" behindDoc="0" locked="0" layoutInCell="1" allowOverlap="1">
                <wp:simplePos x="0" y="0"/>
                <wp:positionH relativeFrom="column">
                  <wp:posOffset>-18415</wp:posOffset>
                </wp:positionH>
                <wp:positionV relativeFrom="paragraph">
                  <wp:posOffset>172085</wp:posOffset>
                </wp:positionV>
                <wp:extent cx="5742305" cy="2930525"/>
                <wp:effectExtent l="0" t="0" r="3175" b="10795"/>
                <wp:wrapTopAndBottom/>
                <wp:docPr id="3" name="组合 3"/>
                <wp:cNvGraphicFramePr/>
                <a:graphic xmlns:a="http://schemas.openxmlformats.org/drawingml/2006/main">
                  <a:graphicData uri="http://schemas.microsoft.com/office/word/2010/wordprocessingGroup">
                    <wpg:wgp>
                      <wpg:cNvGrpSpPr/>
                      <wpg:grpSpPr>
                        <a:xfrm>
                          <a:off x="0" y="0"/>
                          <a:ext cx="5742322" cy="2930525"/>
                          <a:chOff x="2789" y="694847"/>
                          <a:chExt cx="9043" cy="4615"/>
                        </a:xfrm>
                      </wpg:grpSpPr>
                      <wpg:grpSp>
                        <wpg:cNvPr id="15" name="组合 76"/>
                        <wpg:cNvGrpSpPr/>
                        <wpg:grpSpPr>
                          <a:xfrm>
                            <a:off x="2789" y="694847"/>
                            <a:ext cx="9043" cy="4615"/>
                            <a:chOff x="2807" y="692290"/>
                            <a:chExt cx="9043" cy="4615"/>
                          </a:xfrm>
                        </wpg:grpSpPr>
                        <wpg:grpSp>
                          <wpg:cNvPr id="20" name="组合 37"/>
                          <wpg:cNvGrpSpPr/>
                          <wpg:grpSpPr>
                            <a:xfrm>
                              <a:off x="2807" y="692290"/>
                              <a:ext cx="9043" cy="4615"/>
                              <a:chOff x="3169" y="140081"/>
                              <a:chExt cx="9164" cy="4735"/>
                            </a:xfrm>
                            <a:effectLst/>
                          </wpg:grpSpPr>
                          <pic:pic xmlns:pic="http://schemas.openxmlformats.org/drawingml/2006/picture">
                            <pic:nvPicPr>
                              <pic:cNvPr id="73" name="图片 33" descr="E:\my research\文章\流域\投稿\图\2020916流域样点总和_九宫格.jpg2020916流域样点总和_九宫格"/>
                              <pic:cNvPicPr>
                                <a:picLocks noChangeAspect="1"/>
                              </pic:cNvPicPr>
                            </pic:nvPicPr>
                            <pic:blipFill>
                              <a:blip r:embed="rId19"/>
                              <a:srcRect/>
                              <a:stretch>
                                <a:fillRect/>
                              </a:stretch>
                            </pic:blipFill>
                            <pic:spPr>
                              <a:xfrm>
                                <a:off x="3169" y="140091"/>
                                <a:ext cx="4374" cy="4725"/>
                              </a:xfrm>
                              <a:prstGeom prst="rect">
                                <a:avLst/>
                              </a:prstGeom>
                              <a:noFill/>
                              <a:ln>
                                <a:noFill/>
                              </a:ln>
                              <a:effectLst/>
                            </pic:spPr>
                          </pic:pic>
                          <pic:pic xmlns:pic="http://schemas.openxmlformats.org/drawingml/2006/picture">
                            <pic:nvPicPr>
                              <pic:cNvPr id="75" name="Picture 2" descr="E:\my research\文章\流域\投稿\图\g2\修改样点流域分布F2.png修改样点流域分布F2"/>
                              <pic:cNvPicPr>
                                <a:picLocks noChangeAspect="1"/>
                              </pic:cNvPicPr>
                            </pic:nvPicPr>
                            <pic:blipFill>
                              <a:blip r:embed="rId20"/>
                              <a:srcRect/>
                              <a:stretch>
                                <a:fillRect/>
                              </a:stretch>
                            </pic:blipFill>
                            <pic:spPr>
                              <a:xfrm>
                                <a:off x="7696" y="140081"/>
                                <a:ext cx="4637" cy="4695"/>
                              </a:xfrm>
                              <a:prstGeom prst="rect">
                                <a:avLst/>
                              </a:prstGeom>
                              <a:noFill/>
                              <a:ln>
                                <a:noFill/>
                              </a:ln>
                              <a:effectLst/>
                            </pic:spPr>
                          </pic:pic>
                        </wpg:grpSp>
                        <wps:wsp>
                          <wps:cNvPr id="65" name="文本框 65"/>
                          <wps:cNvSpPr txBox="1"/>
                          <wps:spPr>
                            <a:xfrm>
                              <a:off x="7414" y="692416"/>
                              <a:ext cx="469" cy="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51" name="文本框 51"/>
                        <wps:cNvSpPr txBox="1"/>
                        <wps:spPr>
                          <a:xfrm>
                            <a:off x="2927" y="694973"/>
                            <a:ext cx="469" cy="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5pt;margin-top:13.55pt;height:230.75pt;width:452.15pt;mso-wrap-distance-bottom:0pt;mso-wrap-distance-top:0pt;z-index:251666432;mso-width-relative:page;mso-height-relative:page;" coordorigin="2789,694847" coordsize="9043,4615" o:gfxdata="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r2djxwgAAAKYBAAAZAAAAZHJzL19y&#10;ZWxzL2Uyb0RvYy54bWwucmVsc72QwYoCMQyG7wu+Q8nd6cwcZFnseJEFr4s+QGgzneo0LW130be3&#10;6GUFwZvHJPzf/5H15uxn8Ucpu8AKuqYFQayDcWwVHPbfy08QuSAbnAOTggtl2AyLj/UPzVhqKE8u&#10;ZlEpnBVMpcQvKbOeyGNuQiSulzEkj6WOycqI+oSWZN+2K5n+M2B4YIqdUZB2pgexv8Ta/JodxtFp&#10;2gb964nLkwrpfO2uQEyWigJPxuF92TeRLcjnDt17HLrmGOkmIR++O1wB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">
                <o:lock v:ext="edit" aspectratio="f"/>
                <v:group id="组合 76" o:spid="_x0000_s1026" o:spt="203" style="position:absolute;left:2789;top:694847;height:4615;width:9043;" coordorigin="2807,692290" coordsize="9043,4615"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37" o:spid="_x0000_s1026" o:spt="203" style="position:absolute;left:2807;top:692290;height:4615;width:9043;" coordorigin="3169,140081" coordsize="9164,4735"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图片 33" o:spid="_x0000_s1026" o:spt="75" alt="E:\my research\文章\流域\投稿\图\2020916流域样点总和_九宫格.jpg2020916流域样点总和_九宫格" type="#_x0000_t75" style="position:absolute;left:3169;top:140091;height:4725;width:4374;" filled="f" o:preferrelative="t" stroked="f" coordsize="21600,21600" o:gfxdata="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y/9bsAAADb&#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2" o:spid="_x0000_s1026" o:spt="75" alt="E:\my research\文章\流域\投稿\图\g2\修改样点流域分布F2.png修改样点流域分布F2" type="#_x0000_t75" style="position:absolute;left:7696;top:140081;height:4695;width:4637;" filled="f" o:preferrelative="t" stroked="f" coordsize="21600,21600" o:gfxdata="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Hy1u8AAAA&#10;2wAAAA8AAAAAAAAAAQAgAAAAIgAAAGRycy9kb3ducmV2LnhtbFBLAQIUABQAAAAIAIdO4kAzLwWe&#10;OwAAADkAAAAQAAAAAAAAAAEAIAAAAAsBAABkcnMvc2hhcGV4bWwueG1sUEsFBgAAAAAGAAYAWwEA&#10;ALUDAAAAAA==&#10;">
                      <v:fill on="f" focussize="0,0"/>
                      <v:stroke on="f"/>
                      <v:imagedata r:id="rId20" o:title=""/>
                      <o:lock v:ext="edit" aspectratio="t"/>
                    </v:shape>
                  </v:group>
                  <v:shape id="_x0000_s1026" o:spid="_x0000_s1026" o:spt="202" type="#_x0000_t202" style="position:absolute;left:7414;top:692416;height:395;width:469;"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w:t>
                          </w:r>
                        </w:p>
                      </w:txbxContent>
                    </v:textbox>
                  </v:shape>
                </v:group>
                <v:shape id="_x0000_s1026" o:spid="_x0000_s1026" o:spt="202" type="#_x0000_t202" style="position:absolute;left:2927;top:694973;height:395;width:469;"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w:t>
                        </w:r>
                      </w:p>
                    </w:txbxContent>
                  </v:textbox>
                </v:shape>
                <w10:wrap type="topAndBottom"/>
              </v:group>
            </w:pict>
          </mc:Fallback>
        </mc:AlternateContent>
      </w:r>
      <w:r>
        <w:rPr>
          <w:rFonts w:hint="eastAsia" w:eastAsia="宋体" w:cs="Times New Roman"/>
          <w:b/>
          <w:bCs/>
          <w:kern w:val="32"/>
          <w:sz w:val="24"/>
          <w:szCs w:val="24"/>
          <w:lang w:val="en-US" w:eastAsia="zh-CN" w:bidi="ar-SA"/>
        </w:rPr>
        <w:t>Figure</w:t>
      </w:r>
      <w:r>
        <w:rPr>
          <w:rFonts w:hint="eastAsia" w:ascii="Times New Roman" w:hAnsi="Times New Roman" w:eastAsia="Times New Roman" w:cs="Times New Roman"/>
          <w:b/>
          <w:bCs/>
          <w:kern w:val="32"/>
          <w:sz w:val="24"/>
          <w:szCs w:val="24"/>
          <w:lang w:val="en-US" w:eastAsia="en-US" w:bidi="ar-SA"/>
        </w:rPr>
        <w:t xml:space="preserve"> </w:t>
      </w:r>
      <w:r>
        <w:rPr>
          <w:rFonts w:hint="eastAsia" w:eastAsia="宋体" w:cs="Times New Roman"/>
          <w:b/>
          <w:bCs/>
          <w:kern w:val="32"/>
          <w:sz w:val="24"/>
          <w:szCs w:val="24"/>
          <w:lang w:val="en-US" w:eastAsia="zh-CN" w:bidi="ar-SA"/>
        </w:rPr>
        <w:t>S3</w:t>
      </w:r>
      <w:r>
        <w:rPr>
          <w:rFonts w:hint="eastAsia" w:ascii="Times New Roman" w:hAnsi="Times New Roman" w:eastAsia="Times New Roman" w:cs="Times New Roman"/>
          <w:b/>
          <w:bCs/>
          <w:kern w:val="32"/>
          <w:sz w:val="24"/>
          <w:szCs w:val="24"/>
          <w:lang w:val="en-US" w:eastAsia="en-US" w:bidi="ar-SA"/>
        </w:rPr>
        <w:t>.</w:t>
      </w:r>
    </w:p>
    <w:p>
      <w:pPr>
        <w:ind w:firstLine="0"/>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t>Divisions of a) grids and b) watershed units.</w:t>
      </w:r>
    </w:p>
    <w:p>
      <w:pPr>
        <w:rPr>
          <w:rFonts w:hint="eastAsia"/>
        </w:rPr>
      </w:pPr>
      <w:r>
        <w:rPr>
          <w:rFonts w:hint="eastAsia"/>
        </w:rPr>
        <w:br w:type="page"/>
      </w:r>
    </w:p>
    <w:p>
      <w:pPr>
        <w:pStyle w:val="105"/>
      </w:pPr>
      <w:r>
        <w:rPr>
          <w:rFonts w:hint="eastAsia" w:ascii="Times New Roman" w:hAnsi="Times New Roman" w:eastAsia="楷体"/>
          <w:b/>
          <w:bCs/>
          <w:sz w:val="24"/>
          <w:szCs w:val="24"/>
          <w:lang w:val="en-US" w:eastAsia="zh-CN"/>
        </w:rPr>
        <mc:AlternateContent>
          <mc:Choice Requires="wpg">
            <w:drawing>
              <wp:anchor distT="0" distB="0" distL="114300" distR="114300" simplePos="0" relativeHeight="251661312" behindDoc="0" locked="0" layoutInCell="1" allowOverlap="1">
                <wp:simplePos x="0" y="0"/>
                <wp:positionH relativeFrom="column">
                  <wp:posOffset>299720</wp:posOffset>
                </wp:positionH>
                <wp:positionV relativeFrom="paragraph">
                  <wp:posOffset>242570</wp:posOffset>
                </wp:positionV>
                <wp:extent cx="5120005" cy="1739265"/>
                <wp:effectExtent l="0" t="0" r="635" b="13335"/>
                <wp:wrapTopAndBottom/>
                <wp:docPr id="46" name="组合 46"/>
                <wp:cNvGraphicFramePr/>
                <a:graphic xmlns:a="http://schemas.openxmlformats.org/drawingml/2006/main">
                  <a:graphicData uri="http://schemas.microsoft.com/office/word/2010/wordprocessingGroup">
                    <wpg:wgp>
                      <wpg:cNvGrpSpPr/>
                      <wpg:grpSpPr>
                        <a:xfrm>
                          <a:off x="0" y="0"/>
                          <a:ext cx="5120005" cy="1739265"/>
                          <a:chOff x="2069" y="198178"/>
                          <a:chExt cx="8063" cy="2739"/>
                        </a:xfrm>
                        <a:effectLst/>
                      </wpg:grpSpPr>
                      <wpg:grpSp>
                        <wpg:cNvPr id="30" name="组合 30"/>
                        <wpg:cNvGrpSpPr/>
                        <wpg:grpSpPr>
                          <a:xfrm>
                            <a:off x="2069" y="198178"/>
                            <a:ext cx="8063" cy="2737"/>
                            <a:chOff x="2270" y="198955"/>
                            <a:chExt cx="8063" cy="2737"/>
                          </a:xfrm>
                          <a:noFill/>
                          <a:effectLst/>
                        </wpg:grpSpPr>
                        <pic:pic xmlns:pic="http://schemas.openxmlformats.org/drawingml/2006/picture">
                          <pic:nvPicPr>
                            <pic:cNvPr id="27" name="图片 27" descr="E:\my research\文章\流域\数据\终稿\最新\figures_5(2)\A_1.jpgA_1"/>
                            <pic:cNvPicPr>
                              <a:picLocks noChangeAspect="1"/>
                            </pic:cNvPicPr>
                          </pic:nvPicPr>
                          <pic:blipFill>
                            <a:blip r:embed="rId21"/>
                            <a:srcRect/>
                            <a:stretch>
                              <a:fillRect/>
                            </a:stretch>
                          </pic:blipFill>
                          <pic:spPr>
                            <a:xfrm>
                              <a:off x="2270" y="198955"/>
                              <a:ext cx="2714" cy="2714"/>
                            </a:xfrm>
                            <a:prstGeom prst="rect">
                              <a:avLst/>
                            </a:prstGeom>
                            <a:grpFill/>
                            <a:ln>
                              <a:noFill/>
                            </a:ln>
                            <a:effectLst/>
                          </pic:spPr>
                        </pic:pic>
                        <pic:pic xmlns:pic="http://schemas.openxmlformats.org/drawingml/2006/picture">
                          <pic:nvPicPr>
                            <pic:cNvPr id="26" name="图片 26" descr="E:\my research\文章\流域\数据\终稿\最新\figures_5(2)\Dre_3.jpgDre_3"/>
                            <pic:cNvPicPr>
                              <a:picLocks noChangeAspect="1"/>
                            </pic:cNvPicPr>
                          </pic:nvPicPr>
                          <pic:blipFill>
                            <a:blip r:embed="rId22"/>
                            <a:srcRect/>
                            <a:stretch>
                              <a:fillRect/>
                            </a:stretch>
                          </pic:blipFill>
                          <pic:spPr>
                            <a:xfrm>
                              <a:off x="4931" y="198974"/>
                              <a:ext cx="2631" cy="2631"/>
                            </a:xfrm>
                            <a:prstGeom prst="rect">
                              <a:avLst/>
                            </a:prstGeom>
                            <a:grpFill/>
                            <a:ln>
                              <a:noFill/>
                            </a:ln>
                            <a:effectLst/>
                          </pic:spPr>
                        </pic:pic>
                        <pic:pic xmlns:pic="http://schemas.openxmlformats.org/drawingml/2006/picture">
                          <pic:nvPicPr>
                            <pic:cNvPr id="24" name="图片 24" descr="E:\my research\文章\流域\数据\终稿\最新\figures_5(2)\Dac_2.jpgDac_2"/>
                            <pic:cNvPicPr>
                              <a:picLocks noChangeAspect="1"/>
                            </pic:cNvPicPr>
                          </pic:nvPicPr>
                          <pic:blipFill>
                            <a:blip r:embed="rId23"/>
                            <a:srcRect/>
                            <a:stretch>
                              <a:fillRect/>
                            </a:stretch>
                          </pic:blipFill>
                          <pic:spPr>
                            <a:xfrm>
                              <a:off x="7662" y="199021"/>
                              <a:ext cx="2671" cy="2671"/>
                            </a:xfrm>
                            <a:prstGeom prst="rect">
                              <a:avLst/>
                            </a:prstGeom>
                            <a:grpFill/>
                            <a:ln>
                              <a:noFill/>
                            </a:ln>
                            <a:effectLst/>
                          </pic:spPr>
                        </pic:pic>
                      </wpg:grpSp>
                      <wps:wsp>
                        <wps:cNvPr id="43" name="文本框 43"/>
                        <wps:cNvSpPr txBox="1"/>
                        <wps:spPr>
                          <a:xfrm>
                            <a:off x="2484" y="200462"/>
                            <a:ext cx="1679" cy="455"/>
                          </a:xfrm>
                          <a:prstGeom prst="rect">
                            <a:avLst/>
                          </a:prstGeom>
                          <a:solidFill>
                            <a:srgbClr val="FFFFFF"/>
                          </a:solidFill>
                          <a:ln w="6350">
                            <a:noFill/>
                          </a:ln>
                          <a:effectLst/>
                        </wps:spPr>
                        <wps:txbx>
                          <w:txbxContent>
                            <w:p>
                              <w:pPr>
                                <w:rPr>
                                  <w:rFonts w:eastAsia="宋体"/>
                                </w:rPr>
                              </w:pPr>
                              <w:r>
                                <w:rPr>
                                  <w:rFonts w:hint="eastAsia" w:ascii="Times New Roman" w:hAnsi="Times New Roman" w:eastAsia="楷体"/>
                                  <w:i/>
                                  <w:iCs/>
                                  <w:sz w:val="24"/>
                                  <w:szCs w:val="24"/>
                                </w:rPr>
                                <w:t>Arthrobotrys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5179" y="200471"/>
                            <a:ext cx="1679" cy="425"/>
                          </a:xfrm>
                          <a:prstGeom prst="rect">
                            <a:avLst/>
                          </a:prstGeom>
                          <a:solidFill>
                            <a:srgbClr val="FFFFFF"/>
                          </a:solidFill>
                          <a:ln w="6350">
                            <a:noFill/>
                          </a:ln>
                          <a:effectLst/>
                        </wps:spPr>
                        <wps:txbx>
                          <w:txbxContent>
                            <w:p>
                              <w:pPr>
                                <w:rPr>
                                  <w:rFonts w:eastAsia="宋体"/>
                                </w:rPr>
                              </w:pPr>
                              <w:r>
                                <w:rPr>
                                  <w:rFonts w:hint="eastAsia" w:ascii="Times New Roman" w:hAnsi="Times New Roman" w:eastAsia="楷体"/>
                                  <w:i/>
                                  <w:iCs/>
                                  <w:sz w:val="24"/>
                                  <w:szCs w:val="24"/>
                                </w:rPr>
                                <w:t>Drechslerella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8172" y="200492"/>
                            <a:ext cx="1393" cy="425"/>
                          </a:xfrm>
                          <a:prstGeom prst="rect">
                            <a:avLst/>
                          </a:prstGeom>
                          <a:solidFill>
                            <a:srgbClr val="FFFFFF"/>
                          </a:solidFill>
                          <a:ln w="6350">
                            <a:noFill/>
                          </a:ln>
                          <a:effectLst/>
                        </wps:spPr>
                        <wps:txbx>
                          <w:txbxContent>
                            <w:p>
                              <w:pPr>
                                <w:rPr>
                                  <w:rFonts w:eastAsia="宋体"/>
                                </w:rPr>
                              </w:pPr>
                              <w:r>
                                <w:rPr>
                                  <w:rFonts w:hint="eastAsia" w:ascii="Times New Roman" w:hAnsi="Times New Roman" w:eastAsia="楷体"/>
                                  <w:i/>
                                  <w:iCs/>
                                  <w:sz w:val="24"/>
                                  <w:szCs w:val="24"/>
                                </w:rPr>
                                <w:t>Dactylella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6pt;margin-top:19.1pt;height:136.95pt;width:403.15pt;mso-wrap-distance-bottom:0pt;mso-wrap-distance-top:0pt;z-index:251661312;mso-width-relative:page;mso-height-relative:page;" coordorigin="2069,198178" coordsize="8063,2739" o:gfxdata="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">
                <o:lock v:ext="edit" aspectratio="f"/>
                <v:group id="_x0000_s1026" o:spid="_x0000_s1026" o:spt="203" style="position:absolute;left:2069;top:198178;height:2737;width:8063;" coordorigin="2270,198955" coordsize="8063,2737"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_x0000_s1026" o:spid="_x0000_s1026" o:spt="75" alt="E:\my research\文章\流域\数据\终稿\最新\figures_5(2)\A_1.jpgA_1" type="#_x0000_t75" style="position:absolute;left:2270;top:198955;height:2714;width:2714;" filled="t" o:preferrelative="t" stroked="f" coordsize="21600,21600" o:gfxdata="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HT47sAAADb&#10;AAAADwAAAAAAAAABACAAAAAiAAAAZHJzL2Rvd25yZXYueG1sUEsBAhQAFAAAAAgAh07iQDMvBZ47&#10;AAAAOQAAABAAAAAAAAAAAQAgAAAACgEAAGRycy9zaGFwZXhtbC54bWxQSwUGAAAAAAYABgBbAQAA&#10;tAMAAAAA&#10;">
                    <v:fill on="t" focussize="0,0"/>
                    <v:stroke on="f"/>
                    <v:imagedata r:id="rId21" o:title=""/>
                    <o:lock v:ext="edit" aspectratio="t"/>
                  </v:shape>
                  <v:shape id="_x0000_s1026" o:spid="_x0000_s1026" o:spt="75" alt="E:\my research\文章\流域\数据\终稿\最新\figures_5(2)\Dre_3.jpgDre_3" type="#_x0000_t75" style="position:absolute;left:4931;top:198974;height:2631;width:2631;" filled="t" o:preferrelative="t" stroked="f" coordsize="21600,21600" o:gfxdata="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qiNbsAAADb&#10;AAAADwAAAAAAAAABACAAAAAiAAAAZHJzL2Rvd25yZXYueG1sUEsBAhQAFAAAAAgAh07iQDMvBZ47&#10;AAAAOQAAABAAAAAAAAAAAQAgAAAACgEAAGRycy9zaGFwZXhtbC54bWxQSwUGAAAAAAYABgBbAQAA&#10;tAMAAAAA&#10;">
                    <v:fill on="t" focussize="0,0"/>
                    <v:stroke on="f"/>
                    <v:imagedata r:id="rId22" o:title=""/>
                    <o:lock v:ext="edit" aspectratio="t"/>
                  </v:shape>
                  <v:shape id="_x0000_s1026" o:spid="_x0000_s1026" o:spt="75" alt="E:\my research\文章\流域\数据\终稿\最新\figures_5(2)\Dac_2.jpgDac_2" type="#_x0000_t75" style="position:absolute;left:7662;top:199021;height:2671;width:2671;" filled="t" o:preferrelative="t" stroked="f" coordsize="21600,21600" o:gfxdata="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fOE&#10;wAAAANsAAAAPAAAAAAAAAAEAIAAAACIAAABkcnMvZG93bnJldi54bWxQSwECFAAUAAAACACHTuJA&#10;My8FnjsAAAA5AAAAEAAAAAAAAAABACAAAAAPAQAAZHJzL3NoYXBleG1sLnhtbFBLBQYAAAAABgAG&#10;AFsBAAC5AwAAAAA=&#10;">
                    <v:fill on="t" focussize="0,0"/>
                    <v:stroke on="f"/>
                    <v:imagedata r:id="rId23" o:title=""/>
                    <o:lock v:ext="edit" aspectratio="t"/>
                  </v:shape>
                </v:group>
                <v:shape id="_x0000_s1026" o:spid="_x0000_s1026" o:spt="202" type="#_x0000_t202" style="position:absolute;left:2484;top:200462;height:455;width:1679;" fillcolor="#FFFFFF" filled="t" stroked="f" coordsize="21600,21600" o:gfxdata="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RG9y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eastAsia="宋体"/>
                          </w:rPr>
                        </w:pPr>
                        <w:r>
                          <w:rPr>
                            <w:rFonts w:hint="eastAsia" w:ascii="Times New Roman" w:hAnsi="Times New Roman" w:eastAsia="楷体"/>
                            <w:i/>
                            <w:iCs/>
                            <w:sz w:val="24"/>
                            <w:szCs w:val="24"/>
                          </w:rPr>
                          <w:t>Arthrobotrys</w:t>
                        </w:r>
                      </w:p>
                    </w:txbxContent>
                  </v:textbox>
                </v:shape>
                <v:shape id="_x0000_s1026" o:spid="_x0000_s1026" o:spt="202" type="#_x0000_t202" style="position:absolute;left:5179;top:200471;height:425;width:1679;" fillcolor="#FFFFFF" filled="t" stroked="f" coordsize="21600,21600" o:gfxdata="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ziDqL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rPr>
                            <w:rFonts w:eastAsia="宋体"/>
                          </w:rPr>
                        </w:pPr>
                        <w:r>
                          <w:rPr>
                            <w:rFonts w:hint="eastAsia" w:ascii="Times New Roman" w:hAnsi="Times New Roman" w:eastAsia="楷体"/>
                            <w:i/>
                            <w:iCs/>
                            <w:sz w:val="24"/>
                            <w:szCs w:val="24"/>
                          </w:rPr>
                          <w:t>Drechslerella</w:t>
                        </w:r>
                      </w:p>
                    </w:txbxContent>
                  </v:textbox>
                </v:shape>
                <v:shape id="_x0000_s1026" o:spid="_x0000_s1026" o:spt="202" type="#_x0000_t202" style="position:absolute;left:8172;top:200492;height:425;width:1393;" fillcolor="#FFFFFF" filled="t" stroked="f" coordsize="21600,21600" o:gfxdata="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0JjO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eastAsia="宋体"/>
                          </w:rPr>
                        </w:pPr>
                        <w:r>
                          <w:rPr>
                            <w:rFonts w:hint="eastAsia" w:ascii="Times New Roman" w:hAnsi="Times New Roman" w:eastAsia="楷体"/>
                            <w:i/>
                            <w:iCs/>
                            <w:sz w:val="24"/>
                            <w:szCs w:val="24"/>
                          </w:rPr>
                          <w:t>Dactylella</w:t>
                        </w:r>
                      </w:p>
                    </w:txbxContent>
                  </v:textbox>
                </v:shape>
                <w10:wrap type="topAndBottom"/>
              </v:group>
            </w:pict>
          </mc:Fallback>
        </mc:AlternateContent>
      </w:r>
    </w:p>
    <w:p>
      <w:pPr>
        <w:pStyle w:val="102"/>
      </w:pPr>
      <w:r>
        <w:rPr>
          <w:rFonts w:hint="eastAsia" w:eastAsia="宋体"/>
          <w:lang w:eastAsia="zh-CN"/>
        </w:rPr>
        <w:t>Figure</w:t>
      </w:r>
      <w:r>
        <w:t xml:space="preserve"> </w:t>
      </w:r>
      <w:r>
        <w:rPr>
          <w:rFonts w:hint="eastAsia" w:eastAsia="宋体"/>
          <w:lang w:val="en-US" w:eastAsia="zh-CN"/>
        </w:rPr>
        <w:t>S4</w:t>
      </w:r>
      <w:r>
        <w:t>.</w:t>
      </w:r>
    </w:p>
    <w:p>
      <w:pPr>
        <w:pStyle w:val="105"/>
        <w:rPr>
          <w:rFonts w:hint="eastAsia"/>
        </w:rPr>
      </w:pPr>
      <w:r>
        <w:rPr>
          <w:rFonts w:hint="eastAsia"/>
        </w:rPr>
        <w:t>Biogeographic patterns of each genus of Nematode-Trapping Fungi.</w:t>
      </w:r>
    </w:p>
    <w:p>
      <w:pPr>
        <w:rPr>
          <w:rFonts w:hint="eastAsia"/>
        </w:rPr>
      </w:pPr>
      <w:r>
        <w:rPr>
          <w:rFonts w:hint="eastAsia"/>
        </w:rPr>
        <w:br w:type="page"/>
      </w:r>
    </w:p>
    <w:p>
      <w:pPr>
        <w:pStyle w:val="102"/>
        <w:rPr>
          <w:rFonts w:ascii="Times New Roman" w:hAnsi="Times New Roman" w:eastAsia="Times New Roman" w:cs="Times New Roman"/>
          <w:lang w:val="en-US" w:eastAsia="en-US"/>
        </w:rPr>
      </w:pPr>
      <w:r>
        <w:rPr>
          <w:rFonts w:hint="eastAsia" w:ascii="Times New Roman" w:hAnsi="Times New Roman" w:eastAsia="Times New Roman" w:cs="Times New Roman"/>
        </w:rPr>
        <w:drawing>
          <wp:anchor distT="0" distB="0" distL="114300" distR="114300" simplePos="0" relativeHeight="251662336" behindDoc="0" locked="0" layoutInCell="1" allowOverlap="1">
            <wp:simplePos x="0" y="0"/>
            <wp:positionH relativeFrom="column">
              <wp:posOffset>749300</wp:posOffset>
            </wp:positionH>
            <wp:positionV relativeFrom="paragraph">
              <wp:posOffset>-347345</wp:posOffset>
            </wp:positionV>
            <wp:extent cx="4224020" cy="7631430"/>
            <wp:effectExtent l="0" t="0" r="12700" b="3810"/>
            <wp:wrapTopAndBottom/>
            <wp:docPr id="16" name="图片 16" descr="E:\my research\文章\流域\数据\终稿\1-9.16.png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my research\文章\流域\数据\终稿\1-9.16.png1-9.16"/>
                    <pic:cNvPicPr>
                      <a:picLocks noChangeAspect="1"/>
                    </pic:cNvPicPr>
                  </pic:nvPicPr>
                  <pic:blipFill>
                    <a:blip r:embed="rId24"/>
                    <a:srcRect/>
                    <a:stretch>
                      <a:fillRect/>
                    </a:stretch>
                  </pic:blipFill>
                  <pic:spPr>
                    <a:xfrm>
                      <a:off x="0" y="0"/>
                      <a:ext cx="4224020" cy="7631430"/>
                    </a:xfrm>
                    <a:prstGeom prst="rect">
                      <a:avLst/>
                    </a:prstGeom>
                  </pic:spPr>
                </pic:pic>
              </a:graphicData>
            </a:graphic>
          </wp:anchor>
        </w:drawing>
      </w:r>
      <w:r>
        <w:rPr>
          <w:rFonts w:hint="eastAsia" w:eastAsia="宋体" w:cs="Times New Roman"/>
          <w:lang w:val="en-US" w:eastAsia="zh-CN"/>
        </w:rPr>
        <w:t>Figure</w:t>
      </w:r>
      <w:r>
        <w:rPr>
          <w:rFonts w:ascii="Times New Roman" w:hAnsi="Times New Roman" w:eastAsia="Times New Roman" w:cs="Times New Roman"/>
          <w:lang w:val="en-US" w:eastAsia="en-US"/>
        </w:rPr>
        <w:t xml:space="preserve"> </w:t>
      </w:r>
      <w:r>
        <w:rPr>
          <w:rFonts w:hint="eastAsia" w:eastAsia="宋体" w:cs="Times New Roman"/>
          <w:lang w:val="en-US" w:eastAsia="zh-CN"/>
        </w:rPr>
        <w:t>S5</w:t>
      </w:r>
      <w:r>
        <w:rPr>
          <w:rFonts w:ascii="Times New Roman" w:hAnsi="Times New Roman" w:eastAsia="Times New Roman" w:cs="Times New Roman"/>
          <w:lang w:val="en-US" w:eastAsia="en-US"/>
        </w:rPr>
        <w:t>.</w:t>
      </w:r>
    </w:p>
    <w:p>
      <w:pPr>
        <w:ind w:firstLine="0"/>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t>Biogeographic patterns of each genus of Nematode-Trapping Fungi.</w:t>
      </w:r>
    </w:p>
    <w:p>
      <w:pPr>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br w:type="page"/>
      </w:r>
    </w:p>
    <w:p>
      <w:pPr>
        <w:ind w:firstLine="0"/>
        <w:rPr>
          <w:rFonts w:hint="eastAsia" w:ascii="Times New Roman" w:hAnsi="Times New Roman" w:eastAsia="Times New Roman" w:cs="Times New Roman"/>
          <w:sz w:val="24"/>
          <w:lang w:val="en-US" w:eastAsia="en-US" w:bidi="ar-SA"/>
        </w:rPr>
      </w:pPr>
      <w:r>
        <w:rPr>
          <w:rFonts w:hint="default" w:ascii="Times New Roman" w:hAnsi="Times New Roman" w:cs="Times New Roman"/>
          <w:sz w:val="24"/>
          <w:lang w:val="en-US"/>
        </w:rPr>
        <mc:AlternateContent>
          <mc:Choice Requires="wpg">
            <w:drawing>
              <wp:anchor distT="0" distB="0" distL="114300" distR="114300" simplePos="0" relativeHeight="251663360" behindDoc="0" locked="0" layoutInCell="1" allowOverlap="1">
                <wp:simplePos x="0" y="0"/>
                <wp:positionH relativeFrom="column">
                  <wp:posOffset>731520</wp:posOffset>
                </wp:positionH>
                <wp:positionV relativeFrom="paragraph">
                  <wp:posOffset>-26670</wp:posOffset>
                </wp:positionV>
                <wp:extent cx="4366260" cy="7261225"/>
                <wp:effectExtent l="0" t="0" r="7620" b="8255"/>
                <wp:wrapTopAndBottom/>
                <wp:docPr id="7" name="组合 7"/>
                <wp:cNvGraphicFramePr/>
                <a:graphic xmlns:a="http://schemas.openxmlformats.org/drawingml/2006/main">
                  <a:graphicData uri="http://schemas.microsoft.com/office/word/2010/wordprocessingGroup">
                    <wpg:wgp>
                      <wpg:cNvGrpSpPr/>
                      <wpg:grpSpPr>
                        <a:xfrm>
                          <a:off x="1277620" y="948055"/>
                          <a:ext cx="4366260" cy="7261293"/>
                          <a:chOff x="3294" y="242833"/>
                          <a:chExt cx="6947" cy="10380"/>
                        </a:xfrm>
                        <a:effectLst/>
                      </wpg:grpSpPr>
                      <pic:pic xmlns:pic="http://schemas.openxmlformats.org/drawingml/2006/picture">
                        <pic:nvPicPr>
                          <pic:cNvPr id="70" name="图片 70" descr="E:\my research\文章\流域\投稿\图\1-1.png1-1"/>
                          <pic:cNvPicPr>
                            <a:picLocks noChangeAspect="1"/>
                          </pic:cNvPicPr>
                        </pic:nvPicPr>
                        <pic:blipFill>
                          <a:blip r:embed="rId25"/>
                          <a:srcRect/>
                          <a:stretch>
                            <a:fillRect/>
                          </a:stretch>
                        </pic:blipFill>
                        <pic:spPr>
                          <a:xfrm>
                            <a:off x="3360" y="242833"/>
                            <a:ext cx="6881" cy="5140"/>
                          </a:xfrm>
                          <a:prstGeom prst="rect">
                            <a:avLst/>
                          </a:prstGeom>
                          <a:noFill/>
                          <a:ln>
                            <a:noFill/>
                          </a:ln>
                          <a:effectLst/>
                        </pic:spPr>
                      </pic:pic>
                      <pic:pic xmlns:pic="http://schemas.openxmlformats.org/drawingml/2006/picture">
                        <pic:nvPicPr>
                          <pic:cNvPr id="71" name="图片 71" descr="E:\my research\文章\流域\投稿\图\1-2.png1-2"/>
                          <pic:cNvPicPr>
                            <a:picLocks noChangeAspect="1"/>
                          </pic:cNvPicPr>
                        </pic:nvPicPr>
                        <pic:blipFill>
                          <a:blip r:embed="rId26"/>
                          <a:srcRect/>
                          <a:stretch>
                            <a:fillRect/>
                          </a:stretch>
                        </pic:blipFill>
                        <pic:spPr>
                          <a:xfrm>
                            <a:off x="3294" y="248135"/>
                            <a:ext cx="6907" cy="5078"/>
                          </a:xfrm>
                          <a:prstGeom prst="rect">
                            <a:avLst/>
                          </a:prstGeom>
                          <a:noFill/>
                          <a:ln>
                            <a:noFill/>
                          </a:ln>
                          <a:effectLst/>
                        </pic:spPr>
                      </pic:pic>
                    </wpg:wgp>
                  </a:graphicData>
                </a:graphic>
              </wp:anchor>
            </w:drawing>
          </mc:Choice>
          <mc:Fallback>
            <w:pict>
              <v:group id="_x0000_s1026" o:spid="_x0000_s1026" o:spt="203" style="position:absolute;left:0pt;margin-left:57.6pt;margin-top:-2.1pt;height:571.75pt;width:343.8pt;mso-wrap-distance-bottom:0pt;mso-wrap-distance-top:0pt;z-index:251663360;mso-width-relative:page;mso-height-relative:page;" coordorigin="3294,242833" coordsize="6947,10380" o:gfxdata="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">
                <o:lock v:ext="edit" aspectratio="f"/>
                <v:shape id="_x0000_s1026" o:spid="_x0000_s1026" o:spt="75" alt="E:\my research\文章\流域\投稿\图\1-1.png1-1" type="#_x0000_t75" style="position:absolute;left:3360;top:242833;height:5140;width:6881;" filled="f" o:preferrelative="t" stroked="f" coordsize="21600,21600" o:gfxdata="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ar+IbgAAADbAAAA&#10;DwAAAAAAAAABACAAAAAiAAAAZHJzL2Rvd25yZXYueG1sUEsBAhQAFAAAAAgAh07iQDMvBZ47AAAA&#10;OQAAABAAAAAAAAAAAQAgAAAABwEAAGRycy9zaGFwZXhtbC54bWxQSwUGAAAAAAYABgBbAQAAsQMA&#10;AAAA&#10;">
                  <v:fill on="f" focussize="0,0"/>
                  <v:stroke on="f"/>
                  <v:imagedata r:id="rId25" o:title=""/>
                  <o:lock v:ext="edit" aspectratio="t"/>
                </v:shape>
                <v:shape id="_x0000_s1026" o:spid="_x0000_s1026" o:spt="75" alt="E:\my research\文章\流域\投稿\图\1-2.png1-2" type="#_x0000_t75" style="position:absolute;left:3294;top:248135;height:5078;width:6907;" filled="f" o:preferrelative="t" stroked="f" coordsize="21600,21600" o:gfxdata="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bEoS5AAAA2wAA&#10;AA8AAAAAAAAAAQAgAAAAIgAAAGRycy9kb3ducmV2LnhtbFBLAQIUABQAAAAIAIdO4kAzLwWeOwAA&#10;ADkAAAAQAAAAAAAAAAEAIAAAAAgBAABkcnMvc2hhcGV4bWwueG1sUEsFBgAAAAAGAAYAWwEAALID&#10;AAAAAA==&#10;">
                  <v:fill on="f" focussize="0,0"/>
                  <v:stroke on="f"/>
                  <v:imagedata r:id="rId26" o:title=""/>
                  <o:lock v:ext="edit" aspectratio="t"/>
                </v:shape>
                <w10:wrap type="topAndBottom"/>
              </v:group>
            </w:pict>
          </mc:Fallback>
        </mc:AlternateContent>
      </w:r>
    </w:p>
    <w:p>
      <w:pPr>
        <w:pStyle w:val="102"/>
        <w:rPr>
          <w:rFonts w:hint="eastAsia" w:ascii="Times New Roman" w:hAnsi="Times New Roman" w:eastAsia="Times New Roman" w:cs="Times New Roman"/>
        </w:rPr>
      </w:pPr>
      <w:r>
        <w:rPr>
          <w:rFonts w:hint="eastAsia" w:eastAsia="宋体" w:cs="Times New Roman"/>
          <w:lang w:eastAsia="zh-CN"/>
        </w:rPr>
        <w:t>Figure</w:t>
      </w:r>
      <w:r>
        <w:rPr>
          <w:rFonts w:hint="eastAsia" w:ascii="Times New Roman" w:hAnsi="Times New Roman" w:eastAsia="Times New Roman" w:cs="Times New Roman"/>
        </w:rPr>
        <w:t xml:space="preserve"> </w:t>
      </w:r>
      <w:r>
        <w:rPr>
          <w:rFonts w:hint="eastAsia" w:eastAsia="宋体" w:cs="Times New Roman"/>
          <w:lang w:val="en-US" w:eastAsia="zh-CN"/>
        </w:rPr>
        <w:t>S6</w:t>
      </w:r>
      <w:r>
        <w:rPr>
          <w:rFonts w:hint="eastAsia" w:ascii="Times New Roman" w:hAnsi="Times New Roman" w:eastAsia="Times New Roman" w:cs="Times New Roman"/>
        </w:rPr>
        <w:t>.</w:t>
      </w:r>
    </w:p>
    <w:p>
      <w:pPr>
        <w:pStyle w:val="105"/>
        <w:rPr>
          <w:rFonts w:hint="eastAsia"/>
        </w:rPr>
      </w:pPr>
      <w:bookmarkStart w:id="3" w:name="OLE_LINK4"/>
      <w:r>
        <w:rPr>
          <w:rFonts w:hint="eastAsia"/>
        </w:rPr>
        <w:t>Biogeographic patterns of rare species in the pespective of a) grids and b) watersheds.</w:t>
      </w:r>
      <w:bookmarkEnd w:id="3"/>
    </w:p>
    <w:p>
      <w:pPr>
        <w:rPr>
          <w:rFonts w:hint="eastAsia"/>
        </w:rPr>
      </w:pPr>
      <w:r>
        <w:rPr>
          <w:rFonts w:hint="eastAsia"/>
        </w:rPr>
        <w:br w:type="page"/>
      </w:r>
    </w:p>
    <w:p>
      <w:pPr>
        <w:keepNext/>
        <w:spacing w:before="240" w:after="60"/>
        <w:outlineLvl w:val="0"/>
        <w:rPr>
          <w:rFonts w:hint="eastAsia" w:ascii="Times New Roman" w:hAnsi="Times New Roman" w:eastAsia="Times New Roman" w:cs="Times New Roman"/>
          <w:b/>
          <w:bCs/>
          <w:kern w:val="32"/>
          <w:sz w:val="24"/>
          <w:szCs w:val="24"/>
          <w:lang w:val="en-US" w:eastAsia="en-US" w:bidi="ar-SA"/>
        </w:rPr>
      </w:pPr>
      <w:r>
        <w:rPr>
          <w:rFonts w:hint="eastAsia" w:ascii="Times New Roman" w:hAnsi="Times New Roman" w:eastAsia="楷体"/>
          <w:b/>
          <w:bCs/>
          <w:sz w:val="24"/>
          <w:szCs w:val="24"/>
        </w:rPr>
        <w:drawing>
          <wp:anchor distT="0" distB="0" distL="0" distR="0" simplePos="0" relativeHeight="251664384" behindDoc="0" locked="0" layoutInCell="1" allowOverlap="1">
            <wp:simplePos x="0" y="0"/>
            <wp:positionH relativeFrom="column">
              <wp:posOffset>464185</wp:posOffset>
            </wp:positionH>
            <wp:positionV relativeFrom="paragraph">
              <wp:posOffset>67310</wp:posOffset>
            </wp:positionV>
            <wp:extent cx="4404360" cy="3307080"/>
            <wp:effectExtent l="0" t="0" r="0" b="0"/>
            <wp:wrapTopAndBottom/>
            <wp:docPr id="13" name="Picture 16" descr="E:\my research\文章\流域\投稿\图\g2\浅F2.png浅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E:\my research\文章\流域\投稿\图\g2\浅F2.png浅F2"/>
                    <pic:cNvPicPr>
                      <a:picLocks noChangeAspect="1"/>
                    </pic:cNvPicPr>
                  </pic:nvPicPr>
                  <pic:blipFill>
                    <a:blip r:embed="rId27"/>
                    <a:srcRect/>
                    <a:stretch>
                      <a:fillRect/>
                    </a:stretch>
                  </pic:blipFill>
                  <pic:spPr>
                    <a:xfrm>
                      <a:off x="0" y="0"/>
                      <a:ext cx="4404360" cy="3307080"/>
                    </a:xfrm>
                    <a:prstGeom prst="rect">
                      <a:avLst/>
                    </a:prstGeom>
                    <a:noFill/>
                    <a:ln>
                      <a:noFill/>
                    </a:ln>
                  </pic:spPr>
                </pic:pic>
              </a:graphicData>
            </a:graphic>
          </wp:anchor>
        </w:drawing>
      </w:r>
      <w:r>
        <w:rPr>
          <w:rFonts w:hint="eastAsia" w:eastAsia="宋体" w:cs="Times New Roman"/>
          <w:b/>
          <w:bCs/>
          <w:kern w:val="32"/>
          <w:sz w:val="24"/>
          <w:szCs w:val="24"/>
          <w:lang w:val="en-US" w:eastAsia="zh-CN" w:bidi="ar-SA"/>
        </w:rPr>
        <w:t>Figure</w:t>
      </w:r>
      <w:r>
        <w:rPr>
          <w:rFonts w:hint="eastAsia" w:ascii="Times New Roman" w:hAnsi="Times New Roman" w:eastAsia="Times New Roman" w:cs="Times New Roman"/>
          <w:b/>
          <w:bCs/>
          <w:kern w:val="32"/>
          <w:sz w:val="24"/>
          <w:szCs w:val="24"/>
          <w:lang w:val="en-US" w:eastAsia="en-US" w:bidi="ar-SA"/>
        </w:rPr>
        <w:t xml:space="preserve"> </w:t>
      </w:r>
      <w:r>
        <w:rPr>
          <w:rFonts w:hint="eastAsia" w:eastAsia="宋体" w:cs="Times New Roman"/>
          <w:b/>
          <w:bCs/>
          <w:kern w:val="32"/>
          <w:sz w:val="24"/>
          <w:szCs w:val="24"/>
          <w:lang w:val="en-US" w:eastAsia="zh-CN" w:bidi="ar-SA"/>
        </w:rPr>
        <w:t>S7</w:t>
      </w:r>
      <w:r>
        <w:rPr>
          <w:rFonts w:hint="eastAsia" w:ascii="Times New Roman" w:hAnsi="Times New Roman" w:eastAsia="Times New Roman" w:cs="Times New Roman"/>
          <w:b/>
          <w:bCs/>
          <w:kern w:val="32"/>
          <w:sz w:val="24"/>
          <w:szCs w:val="24"/>
          <w:lang w:val="en-US" w:eastAsia="en-US" w:bidi="ar-SA"/>
        </w:rPr>
        <w:t>.</w:t>
      </w:r>
    </w:p>
    <w:p>
      <w:pPr>
        <w:ind w:firstLine="0"/>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t>Watershed map (A) and three examples of maps generated using Voronoi polygons from different training sets (Referring to Table S</w:t>
      </w:r>
      <w:r>
        <w:rPr>
          <w:rFonts w:hint="eastAsia" w:eastAsia="宋体" w:cs="Times New Roman"/>
          <w:sz w:val="24"/>
          <w:lang w:val="en-US" w:eastAsia="zh-CN" w:bidi="ar-SA"/>
        </w:rPr>
        <w:t>4</w:t>
      </w:r>
      <w:r>
        <w:rPr>
          <w:rFonts w:hint="eastAsia" w:ascii="Times New Roman" w:hAnsi="Times New Roman" w:eastAsia="Times New Roman" w:cs="Times New Roman"/>
          <w:sz w:val="24"/>
          <w:lang w:val="en-US" w:eastAsia="en-US" w:bidi="ar-SA"/>
        </w:rPr>
        <w:t>, B1: v01, B2: v23, B3: v45, respectively). The points indicate species. The legend of the clades refers to all four maps. The same colors are used to highlight correspondence between clades and watershedes, except for Salween and Irrawaddy which host the same clade (clade 5). By training the whole dataset, using the best parameters selected with grid search and cross-validation, we obtained a train accuracy of 70%, while testing on the out-of-bag samples resulted in a score of 68%. The variables best explained the model’s performance were the four basins while the other variables had very little incidence, as shown by the impurity-based feature importance approach (</w:t>
      </w:r>
      <w:r>
        <w:rPr>
          <w:rFonts w:hint="eastAsia" w:eastAsia="宋体" w:cs="Times New Roman"/>
          <w:sz w:val="24"/>
          <w:lang w:val="en-US" w:eastAsia="zh-CN" w:bidi="ar-SA"/>
        </w:rPr>
        <w:t>Figure</w:t>
      </w:r>
      <w:r>
        <w:rPr>
          <w:rFonts w:hint="eastAsia" w:ascii="Times New Roman" w:hAnsi="Times New Roman" w:eastAsia="Times New Roman" w:cs="Times New Roman"/>
          <w:sz w:val="24"/>
          <w:lang w:val="en-US" w:eastAsia="en-US" w:bidi="ar-SA"/>
        </w:rPr>
        <w:t xml:space="preserve"> S</w:t>
      </w:r>
      <w:r>
        <w:rPr>
          <w:rFonts w:hint="eastAsia" w:eastAsia="宋体" w:cs="Times New Roman"/>
          <w:sz w:val="24"/>
          <w:lang w:val="en-US" w:eastAsia="zh-CN" w:bidi="ar-SA"/>
        </w:rPr>
        <w:t>8</w:t>
      </w:r>
      <w:r>
        <w:rPr>
          <w:rFonts w:hint="eastAsia" w:ascii="Times New Roman" w:hAnsi="Times New Roman" w:eastAsia="Times New Roman" w:cs="Times New Roman"/>
          <w:sz w:val="24"/>
          <w:lang w:val="en-US" w:eastAsia="en-US" w:bidi="ar-SA"/>
        </w:rPr>
        <w:t>) and confirmed by the permutation feature importance approach (Table S</w:t>
      </w:r>
      <w:r>
        <w:rPr>
          <w:rFonts w:hint="eastAsia" w:eastAsia="宋体" w:cs="Times New Roman"/>
          <w:sz w:val="24"/>
          <w:lang w:val="en-US" w:eastAsia="zh-CN" w:bidi="ar-SA"/>
        </w:rPr>
        <w:t>5</w:t>
      </w:r>
      <w:r>
        <w:rPr>
          <w:rFonts w:hint="eastAsia" w:ascii="Times New Roman" w:hAnsi="Times New Roman" w:eastAsia="Times New Roman" w:cs="Times New Roman"/>
          <w:sz w:val="24"/>
          <w:lang w:val="en-US" w:eastAsia="en-US" w:bidi="ar-SA"/>
        </w:rPr>
        <w:t>). Feature importance showed that the watersheds are the best predictors.</w:t>
      </w:r>
    </w:p>
    <w:p>
      <w:pPr>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br w:type="page"/>
      </w:r>
    </w:p>
    <w:p>
      <w:pPr>
        <w:keepNext/>
        <w:spacing w:before="240" w:after="60"/>
        <w:outlineLvl w:val="0"/>
        <w:rPr>
          <w:rFonts w:hint="eastAsia" w:ascii="Times New Roman" w:hAnsi="Times New Roman" w:eastAsia="Times New Roman" w:cs="Times New Roman"/>
          <w:b/>
          <w:bCs/>
          <w:kern w:val="32"/>
          <w:sz w:val="24"/>
          <w:szCs w:val="24"/>
          <w:lang w:val="en-US" w:eastAsia="en-US" w:bidi="ar-SA"/>
        </w:rPr>
      </w:pPr>
      <w:r>
        <w:drawing>
          <wp:anchor distT="0" distB="0" distL="114300" distR="114300" simplePos="0" relativeHeight="251665408" behindDoc="0" locked="0" layoutInCell="1" allowOverlap="1">
            <wp:simplePos x="0" y="0"/>
            <wp:positionH relativeFrom="column">
              <wp:posOffset>432435</wp:posOffset>
            </wp:positionH>
            <wp:positionV relativeFrom="paragraph">
              <wp:posOffset>45085</wp:posOffset>
            </wp:positionV>
            <wp:extent cx="4702175" cy="2969260"/>
            <wp:effectExtent l="0" t="0" r="6985" b="2540"/>
            <wp:wrapTopAndBottom/>
            <wp:docPr id="14" name="Picture 2" descr="E:\my research\文章\流域\投稿\图\g2\TF3.pngT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E:\my research\文章\流域\投稿\图\g2\TF3.pngTF3"/>
                    <pic:cNvPicPr>
                      <a:picLocks noChangeAspect="1"/>
                    </pic:cNvPicPr>
                  </pic:nvPicPr>
                  <pic:blipFill>
                    <a:blip r:embed="rId28"/>
                    <a:srcRect/>
                    <a:stretch>
                      <a:fillRect/>
                    </a:stretch>
                  </pic:blipFill>
                  <pic:spPr>
                    <a:xfrm>
                      <a:off x="0" y="0"/>
                      <a:ext cx="4702175" cy="2969260"/>
                    </a:xfrm>
                    <a:prstGeom prst="rect">
                      <a:avLst/>
                    </a:prstGeom>
                    <a:noFill/>
                    <a:ln>
                      <a:noFill/>
                    </a:ln>
                  </pic:spPr>
                </pic:pic>
              </a:graphicData>
            </a:graphic>
          </wp:anchor>
        </w:drawing>
      </w:r>
      <w:r>
        <w:rPr>
          <w:rFonts w:hint="eastAsia" w:eastAsia="宋体" w:cs="Times New Roman"/>
          <w:b/>
          <w:bCs/>
          <w:kern w:val="32"/>
          <w:sz w:val="24"/>
          <w:szCs w:val="24"/>
          <w:lang w:val="en-US" w:eastAsia="zh-CN" w:bidi="ar-SA"/>
        </w:rPr>
        <w:t>Figure</w:t>
      </w:r>
      <w:r>
        <w:rPr>
          <w:rFonts w:hint="eastAsia" w:ascii="Times New Roman" w:hAnsi="Times New Roman" w:eastAsia="Times New Roman" w:cs="Times New Roman"/>
          <w:b/>
          <w:bCs/>
          <w:kern w:val="32"/>
          <w:sz w:val="24"/>
          <w:szCs w:val="24"/>
          <w:lang w:val="en-US" w:eastAsia="en-US" w:bidi="ar-SA"/>
        </w:rPr>
        <w:t xml:space="preserve"> </w:t>
      </w:r>
      <w:r>
        <w:rPr>
          <w:rFonts w:hint="eastAsia" w:eastAsia="宋体" w:cs="Times New Roman"/>
          <w:b/>
          <w:bCs/>
          <w:kern w:val="32"/>
          <w:sz w:val="24"/>
          <w:szCs w:val="24"/>
          <w:lang w:val="en-US" w:eastAsia="zh-CN" w:bidi="ar-SA"/>
        </w:rPr>
        <w:t>S8</w:t>
      </w:r>
      <w:r>
        <w:rPr>
          <w:rFonts w:hint="eastAsia" w:ascii="Times New Roman" w:hAnsi="Times New Roman" w:eastAsia="Times New Roman" w:cs="Times New Roman"/>
          <w:b/>
          <w:bCs/>
          <w:kern w:val="32"/>
          <w:sz w:val="24"/>
          <w:szCs w:val="24"/>
          <w:lang w:val="en-US" w:eastAsia="en-US" w:bidi="ar-SA"/>
        </w:rPr>
        <w:t>.</w:t>
      </w:r>
    </w:p>
    <w:p>
      <w:pPr>
        <w:ind w:firstLine="0"/>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t>Impurity-based feature importance from the Extra-Trees classification results.</w:t>
      </w:r>
    </w:p>
    <w:p>
      <w:pPr>
        <w:rPr>
          <w:rFonts w:hint="eastAsia" w:ascii="Times New Roman" w:hAnsi="Times New Roman" w:eastAsia="Times New Roman" w:cs="Times New Roman"/>
          <w:sz w:val="24"/>
          <w:lang w:val="en-US" w:eastAsia="en-US" w:bidi="ar-SA"/>
        </w:rPr>
      </w:pPr>
      <w:r>
        <w:rPr>
          <w:rFonts w:hint="eastAsia" w:ascii="Times New Roman" w:hAnsi="Times New Roman" w:eastAsia="Times New Roman" w:cs="Times New Roman"/>
          <w:sz w:val="24"/>
          <w:lang w:val="en-US" w:eastAsia="en-US" w:bidi="ar-SA"/>
        </w:rPr>
        <w:br w:type="page"/>
      </w:r>
    </w:p>
    <w:p>
      <w:pPr>
        <w:pStyle w:val="102"/>
      </w:pPr>
      <w:r>
        <w:t xml:space="preserve">Table </w:t>
      </w:r>
      <w:r>
        <w:rPr>
          <w:rFonts w:hint="eastAsia" w:eastAsia="宋体"/>
          <w:lang w:val="en-US" w:eastAsia="zh-CN"/>
        </w:rPr>
        <w:t>S1</w:t>
      </w:r>
      <w:r>
        <w:t>.</w:t>
      </w:r>
    </w:p>
    <w:p>
      <w:pPr>
        <w:pStyle w:val="105"/>
      </w:pPr>
      <w:r>
        <w:rPr>
          <w:rFonts w:hint="eastAsia"/>
        </w:rPr>
        <w:t>List of environmental factors</w:t>
      </w:r>
    </w:p>
    <w:tbl>
      <w:tblPr>
        <w:tblStyle w:val="8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28" w:type="dxa"/>
          <w:bottom w:w="0" w:type="dxa"/>
          <w:right w:w="28" w:type="dxa"/>
        </w:tblCellMar>
      </w:tblPr>
      <w:tblGrid>
        <w:gridCol w:w="989"/>
        <w:gridCol w:w="2265"/>
        <w:gridCol w:w="2552"/>
        <w:gridCol w:w="951"/>
        <w:gridCol w:w="265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Variable</w:t>
            </w:r>
          </w:p>
        </w:tc>
        <w:tc>
          <w:tcPr>
            <w:tcW w:w="3260"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Full Name</w:t>
            </w:r>
          </w:p>
        </w:tc>
        <w:tc>
          <w:tcPr>
            <w:tcW w:w="3727"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Units and Processing</w:t>
            </w:r>
          </w:p>
        </w:tc>
        <w:tc>
          <w:tcPr>
            <w:tcW w:w="1280"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Time</w:t>
            </w:r>
          </w:p>
        </w:tc>
        <w:tc>
          <w:tcPr>
            <w:tcW w:w="3240"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Reference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bio_01</w:t>
            </w:r>
          </w:p>
        </w:tc>
        <w:tc>
          <w:tcPr>
            <w:tcW w:w="3260" w:type="dxa"/>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Annual Mean Temperature</w:t>
            </w:r>
          </w:p>
        </w:tc>
        <w:tc>
          <w:tcPr>
            <w:tcW w:w="3727" w:type="dxa"/>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restart"/>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1970-2000</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(average)</w:t>
            </w:r>
          </w:p>
        </w:tc>
        <w:tc>
          <w:tcPr>
            <w:tcW w:w="3240" w:type="dxa"/>
            <w:vMerge w:val="restart"/>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Fick SE &amp; Hijmans RJ (2017)</w:t>
            </w:r>
            <w:bookmarkStart w:id="4" w:name="OLE_LINK3"/>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WorldClim V2</w:t>
            </w:r>
            <w:bookmarkEnd w:id="4"/>
            <w:bookmarkStart w:id="5" w:name="OLE_LINK2"/>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http://worldclim.org/</w:t>
            </w:r>
            <w:bookmarkEnd w:id="5"/>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69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bio_02</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Diurnal Range</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degrees °C</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(Mean of monthly(max temp - min temp))</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bio_03</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Isothermality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(bio_02/bio_07)(*100)</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bio_04</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Temperature Seasonality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(standard deviation * 100)</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bio_05</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Max Temperature of Warmest Month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bio_06</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Temperature of Coldest Month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bio_07</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Temperature Annual Range</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 (bio_05 - bio_06)</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bio_08</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Temperature of Wettest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bio_09</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Temperature of Driest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7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bio_10</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Temperature of Warmest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4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bio_11</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Temperature of Coldest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 °C</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bio_12</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Annual Precipitation</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bio_13</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Wettest Month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bio_14</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Driest Month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bio_15</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Seasonality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Coefficient of Variation</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bio_16</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Wettest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bio_17</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Driest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bio_18</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Warmest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bio_19</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Precipitation of Coldest Quarter</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millimeters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8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srad</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Solar Radiation</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kJ m</w:t>
            </w:r>
            <w:r>
              <w:rPr>
                <w:rFonts w:ascii="Times New Roman" w:hAnsi="Times New Roman" w:eastAsia="Times New Roman" w:cs="Times New Roman"/>
                <w:color w:val="000000"/>
                <w:sz w:val="18"/>
                <w:szCs w:val="18"/>
                <w:vertAlign w:val="superscript"/>
              </w:rPr>
              <w:t>-2</w:t>
            </w:r>
            <w:r>
              <w:rPr>
                <w:rFonts w:ascii="Times New Roman" w:hAnsi="Times New Roman" w:eastAsia="Times New Roman" w:cs="Times New Roman"/>
                <w:color w:val="000000"/>
                <w:sz w:val="18"/>
                <w:szCs w:val="18"/>
              </w:rPr>
              <w:t xml:space="preserve"> day</w:t>
            </w:r>
            <w:r>
              <w:rPr>
                <w:rFonts w:ascii="Times New Roman" w:hAnsi="Times New Roman" w:eastAsia="Times New Roman" w:cs="Times New Roman"/>
                <w:color w:val="000000"/>
                <w:sz w:val="18"/>
                <w:szCs w:val="18"/>
                <w:vertAlign w:val="superscript"/>
              </w:rPr>
              <w:t>-1</w:t>
            </w:r>
            <w:r>
              <w:rPr>
                <w:rFonts w:ascii="Times New Roman" w:hAnsi="Times New Roman" w:eastAsia="Times New Roman" w:cs="Times New Roman"/>
                <w:color w:val="000000"/>
                <w:sz w:val="18"/>
                <w:szCs w:val="18"/>
              </w:rPr>
              <w:t>; Mean of monthly averages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vapr</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Water Vapor Pressure</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kPa; Mean of monthly averages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8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wind</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Wind Speed</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 s</w:t>
            </w:r>
            <w:r>
              <w:rPr>
                <w:rFonts w:ascii="Times New Roman" w:hAnsi="Times New Roman" w:eastAsia="Times New Roman" w:cs="Times New Roman"/>
                <w:color w:val="000000"/>
                <w:sz w:val="18"/>
                <w:szCs w:val="18"/>
                <w:vertAlign w:val="superscript"/>
              </w:rPr>
              <w:t>-1</w:t>
            </w:r>
            <w:r>
              <w:rPr>
                <w:rFonts w:ascii="Times New Roman" w:hAnsi="Times New Roman" w:eastAsia="Times New Roman" w:cs="Times New Roman"/>
                <w:color w:val="000000"/>
                <w:sz w:val="18"/>
                <w:szCs w:val="18"/>
              </w:rPr>
              <w:t>; Mean of monthly averages</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8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cloud_mean</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sz w:val="18"/>
                <w:szCs w:val="18"/>
              </w:rPr>
            </w:pPr>
            <w:r>
              <w:rPr>
                <w:rFonts w:ascii="Times New Roman" w:hAnsi="Times New Roman" w:eastAsia="Times New Roman" w:cs="Times New Roman"/>
                <w:sz w:val="18"/>
                <w:szCs w:val="18"/>
              </w:rPr>
              <w:t>Mean Annual Cloud Frequency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(%*100)</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Percentage of cloudy days</w:t>
            </w:r>
          </w:p>
        </w:tc>
        <w:tc>
          <w:tcPr>
            <w:tcW w:w="12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2000-2014</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(average)</w:t>
            </w:r>
          </w:p>
        </w:tc>
        <w:tc>
          <w:tcPr>
            <w:tcW w:w="32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 xml:space="preserve">Wilson AM &amp; Jetz W (2016) </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EarthEnv</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https://www.earthenv.org/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93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cloud_seas</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Seasonal Cloud Concentration Index</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(%*100)</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 all months equally cloudy, 10000: all clouds concentrated in one month</w:t>
            </w: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elevation</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meters</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Amatulli G et al. (2018)</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EarthEnv</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lang w:val="fr-CH"/>
              </w:rPr>
            </w:pPr>
            <w:r>
              <w:rPr>
                <w:rFonts w:ascii="Times New Roman" w:hAnsi="Times New Roman" w:eastAsia="Times New Roman" w:cs="Times New Roman"/>
                <w:color w:val="000000"/>
                <w:sz w:val="18"/>
                <w:szCs w:val="18"/>
                <w:lang w:val="fr-CH"/>
              </w:rPr>
              <w:t>https://www.earthenv.org/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slope</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degrees</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asp_cos</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(cos(aspect)); -1 to 1 for South to North</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24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asp_sin</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(sin(aspect)); -1 to 1 for West to East</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97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northness</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(sin(slope)*cos(aspect))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 to 1 for South and vertical to North and vertical</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96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eastness</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(sin(slope)*sin(aspect))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 to 1 for West and vertical to East and vertical</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109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watershed</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Location within a major watershed among:</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Irrawaddy, Nujiang, Lancang, Jinsha, Red river, Pearl river </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Computed from a Digital Elevation Model</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(CGIAR-CSI SRTM v4.1, 90 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w:t>
            </w:r>
          </w:p>
        </w:tc>
        <w:tc>
          <w:tcPr>
            <w:tcW w:w="32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Jarvis A et al. (2008)</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lang w:val="fr-CH"/>
              </w:rPr>
            </w:pPr>
            <w:r>
              <w:rPr>
                <w:rFonts w:ascii="Times New Roman" w:hAnsi="Times New Roman" w:eastAsia="Times New Roman" w:cs="Times New Roman"/>
                <w:color w:val="000000"/>
                <w:sz w:val="18"/>
                <w:szCs w:val="18"/>
                <w:lang w:val="fr-CH"/>
              </w:rPr>
              <w:t>http://srtm.csi.cgiar.org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lc_01</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Evergreen/Deciduous Needleleef Trees</w:t>
            </w:r>
          </w:p>
        </w:tc>
        <w:tc>
          <w:tcPr>
            <w:tcW w:w="372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 cover</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Consensus landcover</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(GlobCover, MCD12Q1, GLC2000, DISCover)</w:t>
            </w:r>
          </w:p>
        </w:tc>
        <w:tc>
          <w:tcPr>
            <w:tcW w:w="128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1992-2005</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(average)</w:t>
            </w:r>
          </w:p>
        </w:tc>
        <w:tc>
          <w:tcPr>
            <w:tcW w:w="32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Tuanmu MN &amp; Jetz W (2014)</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EarthEnv</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lang w:val="fr-CH"/>
              </w:rPr>
            </w:pPr>
            <w:r>
              <w:rPr>
                <w:rFonts w:ascii="Times New Roman" w:hAnsi="Times New Roman" w:eastAsia="Times New Roman" w:cs="Times New Roman"/>
                <w:color w:val="000000"/>
                <w:sz w:val="18"/>
                <w:szCs w:val="18"/>
                <w:lang w:val="fr-CH"/>
              </w:rPr>
              <w:t>https://www.earthenv.org/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lc_02</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Evergreen Broadleaf Trees</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lc_03</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Deciduous Broadleaf Trees</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lc_04</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Mixed/Other Trees</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lc_05</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Shrubs</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lc_06</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Herbaceous Vegetation</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lc_07</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Cultivated and Managed Vegetation</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lc_08</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Regularly Flooded Vegetation</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lc_09</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Urban/Built-up</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lc_12</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Open Water</w:t>
            </w:r>
          </w:p>
        </w:tc>
        <w:tc>
          <w:tcPr>
            <w:tcW w:w="3727" w:type="dxa"/>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105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dtb</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Depth to bedrock</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meters</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Derived from prediction models using 6382 samples over China and 148 covariates</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Yan F et al. (2020)</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Depth to bedrock map of China 100m</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http://globalchange.bnu.edu.cn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585"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pdep</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Soil profile depth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centimeters; Soil depth of 2 layers</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Shangguan W et al. (2013)</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Soil Database of China</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http://globalchange.bnu.edu.cn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51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ldep</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Soil layer depth</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centimeters; Soil depth of 11 horizons</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ph</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pH Value (H2O)</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pH units;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som</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Soil Organic Matter</w:t>
            </w:r>
          </w:p>
        </w:tc>
        <w:tc>
          <w:tcPr>
            <w:tcW w:w="372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g/100g;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tn</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Total N</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tp</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Total P</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tk</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Total K</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sa</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Particle-Size Distribution: Sand</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si</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Particle-Size Distribution: Silt</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cl</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Particle-Size Distribution: Clay</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grav</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Rock fragment</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an</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Alkali-hydrolysable N</w:t>
            </w:r>
          </w:p>
        </w:tc>
        <w:tc>
          <w:tcPr>
            <w:tcW w:w="372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mg/kg;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ap</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Available P</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ak</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Available K</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cec</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Cation Exchange Capacity</w:t>
            </w:r>
          </w:p>
        </w:tc>
        <w:tc>
          <w:tcPr>
            <w:tcW w:w="3727"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me/100g;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h</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H</w:t>
            </w:r>
            <w:r>
              <w:rPr>
                <w:rFonts w:ascii="Times New Roman" w:hAnsi="Times New Roman" w:eastAsia="Times New Roman" w:cs="Times New Roman"/>
                <w:color w:val="222222"/>
                <w:sz w:val="18"/>
                <w:szCs w:val="18"/>
                <w:vertAlign w:val="superscript"/>
              </w:rPr>
              <w:t>+</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al</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Al</w:t>
            </w:r>
            <w:r>
              <w:rPr>
                <w:rFonts w:ascii="Times New Roman" w:hAnsi="Times New Roman" w:eastAsia="Times New Roman" w:cs="Times New Roman"/>
                <w:color w:val="222222"/>
                <w:sz w:val="18"/>
                <w:szCs w:val="18"/>
                <w:vertAlign w:val="superscript"/>
              </w:rPr>
              <w:t>3+</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ca</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Ca</w:t>
            </w:r>
            <w:r>
              <w:rPr>
                <w:rFonts w:ascii="Times New Roman" w:hAnsi="Times New Roman" w:eastAsia="Times New Roman" w:cs="Times New Roman"/>
                <w:color w:val="222222"/>
                <w:sz w:val="18"/>
                <w:szCs w:val="18"/>
                <w:vertAlign w:val="superscript"/>
              </w:rPr>
              <w:t>2+</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mg</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Mg</w:t>
            </w:r>
            <w:r>
              <w:rPr>
                <w:rFonts w:ascii="Times New Roman" w:hAnsi="Times New Roman" w:eastAsia="Times New Roman" w:cs="Times New Roman"/>
                <w:color w:val="222222"/>
                <w:sz w:val="18"/>
                <w:szCs w:val="18"/>
                <w:vertAlign w:val="superscript"/>
              </w:rPr>
              <w:t>2+</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K</w:t>
            </w:r>
            <w:r>
              <w:rPr>
                <w:rFonts w:ascii="Times New Roman" w:hAnsi="Times New Roman" w:eastAsia="Times New Roman" w:cs="Times New Roman"/>
                <w:color w:val="222222"/>
                <w:sz w:val="18"/>
                <w:szCs w:val="18"/>
                <w:vertAlign w:val="superscript"/>
              </w:rPr>
              <w:t>+</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na</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Exchangeable Na</w:t>
            </w:r>
            <w:r>
              <w:rPr>
                <w:rFonts w:ascii="Times New Roman" w:hAnsi="Times New Roman" w:eastAsia="Times New Roman" w:cs="Times New Roman"/>
                <w:color w:val="222222"/>
                <w:sz w:val="18"/>
                <w:szCs w:val="18"/>
                <w:vertAlign w:val="superscript"/>
              </w:rPr>
              <w:t>+</w:t>
            </w:r>
          </w:p>
        </w:tc>
        <w:tc>
          <w:tcPr>
            <w:tcW w:w="372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222222"/>
                <w:sz w:val="18"/>
                <w:szCs w:val="18"/>
              </w:rPr>
            </w:pP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bd</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222222"/>
                <w:sz w:val="18"/>
                <w:szCs w:val="18"/>
              </w:rPr>
            </w:pPr>
            <w:r>
              <w:rPr>
                <w:rFonts w:ascii="Times New Roman" w:hAnsi="Times New Roman" w:eastAsia="Times New Roman" w:cs="Times New Roman"/>
                <w:color w:val="222222"/>
                <w:sz w:val="18"/>
                <w:szCs w:val="18"/>
              </w:rPr>
              <w:t>Bulk density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 cm</w:t>
            </w:r>
            <w:r>
              <w:rPr>
                <w:rFonts w:ascii="Times New Roman" w:hAnsi="Times New Roman" w:eastAsia="Times New Roman" w:cs="Times New Roman"/>
                <w:color w:val="000000"/>
                <w:sz w:val="18"/>
                <w:szCs w:val="18"/>
                <w:vertAlign w:val="superscript"/>
              </w:rPr>
              <w:t>-3</w:t>
            </w:r>
            <w:r>
              <w:rPr>
                <w:rFonts w:ascii="Times New Roman" w:hAnsi="Times New Roman" w:eastAsia="Times New Roman" w:cs="Times New Roman"/>
                <w:color w:val="000000"/>
                <w:sz w:val="18"/>
                <w:szCs w:val="18"/>
              </w:rPr>
              <w:t>;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28" w:type="dxa"/>
            <w:bottom w:w="0" w:type="dxa"/>
            <w:right w:w="28" w:type="dxa"/>
          </w:tblCellMar>
        </w:tblPrEx>
        <w:trPr>
          <w:trHeight w:val="300" w:hRule="atLeast"/>
        </w:trPr>
        <w:tc>
          <w:tcPr>
            <w:tcW w:w="993"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por</w:t>
            </w:r>
          </w:p>
        </w:tc>
        <w:tc>
          <w:tcPr>
            <w:tcW w:w="326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111111"/>
                <w:sz w:val="18"/>
                <w:szCs w:val="18"/>
              </w:rPr>
            </w:pPr>
            <w:r>
              <w:rPr>
                <w:rFonts w:ascii="Times New Roman" w:hAnsi="Times New Roman" w:eastAsia="Times New Roman" w:cs="Times New Roman"/>
                <w:color w:val="111111"/>
                <w:sz w:val="18"/>
                <w:szCs w:val="18"/>
              </w:rPr>
              <w:t>Porosity</w:t>
            </w:r>
          </w:p>
        </w:tc>
        <w:tc>
          <w:tcPr>
            <w:tcW w:w="372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cm</w:t>
            </w:r>
            <w:r>
              <w:rPr>
                <w:rFonts w:ascii="Times New Roman" w:hAnsi="Times New Roman" w:eastAsia="Times New Roman" w:cs="Times New Roman"/>
                <w:color w:val="000000"/>
                <w:sz w:val="18"/>
                <w:szCs w:val="18"/>
                <w:vertAlign w:val="superscript"/>
              </w:rPr>
              <w:t>3</w:t>
            </w:r>
            <w:r>
              <w:rPr>
                <w:rFonts w:ascii="Times New Roman" w:hAnsi="Times New Roman" w:eastAsia="Times New Roman" w:cs="Times New Roman"/>
                <w:color w:val="000000"/>
                <w:sz w:val="18"/>
                <w:szCs w:val="18"/>
              </w:rPr>
              <w:t xml:space="preserve"> 100 cm</w:t>
            </w:r>
            <w:r>
              <w:rPr>
                <w:rFonts w:ascii="Times New Roman" w:hAnsi="Times New Roman" w:eastAsia="Times New Roman" w:cs="Times New Roman"/>
                <w:color w:val="000000"/>
                <w:sz w:val="18"/>
                <w:szCs w:val="18"/>
                <w:vertAlign w:val="superscript"/>
              </w:rPr>
              <w:t>-3</w:t>
            </w:r>
            <w:r>
              <w:rPr>
                <w:rFonts w:ascii="Times New Roman" w:hAnsi="Times New Roman" w:eastAsia="Times New Roman" w:cs="Times New Roman"/>
                <w:color w:val="000000"/>
                <w:sz w:val="18"/>
                <w:szCs w:val="18"/>
              </w:rPr>
              <w:t>; 2 layers (0-4.5 cm, 4.5-9.1 cm)</w:t>
            </w:r>
          </w:p>
        </w:tc>
        <w:tc>
          <w:tcPr>
            <w:tcW w:w="128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eastAsia="Times New Roman" w:cs="Times New Roman"/>
                <w:color w:val="000000"/>
                <w:sz w:val="18"/>
                <w:szCs w:val="18"/>
              </w:rPr>
            </w:pPr>
          </w:p>
        </w:tc>
        <w:tc>
          <w:tcPr>
            <w:tcW w:w="32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eastAsia="Times New Roman" w:cs="Times New Roman"/>
                <w:color w:val="000000"/>
                <w:sz w:val="18"/>
                <w:szCs w:val="18"/>
              </w:rPr>
            </w:pPr>
          </w:p>
        </w:tc>
      </w:tr>
    </w:tbl>
    <w:p>
      <w:pPr>
        <w:pStyle w:val="105"/>
      </w:pPr>
    </w:p>
    <w:p>
      <w:r>
        <w:br w:type="page"/>
      </w:r>
    </w:p>
    <w:p>
      <w:pPr>
        <w:pStyle w:val="102"/>
      </w:pPr>
      <w:r>
        <w:t xml:space="preserve">Table </w:t>
      </w:r>
      <w:r>
        <w:rPr>
          <w:rFonts w:hint="eastAsia" w:eastAsia="宋体"/>
          <w:lang w:val="en-US" w:eastAsia="zh-CN"/>
        </w:rPr>
        <w:t>S2</w:t>
      </w:r>
      <w:r>
        <w:t>.</w:t>
      </w:r>
    </w:p>
    <w:p>
      <w:pPr>
        <w:pStyle w:val="105"/>
      </w:pPr>
      <w:bookmarkStart w:id="6" w:name="OLE_LINK5"/>
      <w:r>
        <w:rPr>
          <w:rFonts w:hint="eastAsia"/>
        </w:rPr>
        <w:t>Variables selection stages and final data</w:t>
      </w:r>
      <w:r>
        <w:rPr>
          <w:rFonts w:hint="eastAsia" w:eastAsia="宋体"/>
          <w:lang w:val="en-US" w:eastAsia="zh-CN"/>
        </w:rPr>
        <w:t xml:space="preserve"> </w:t>
      </w:r>
      <w:r>
        <w:rPr>
          <w:rFonts w:hint="eastAsia"/>
        </w:rPr>
        <w:t>set</w:t>
      </w:r>
      <w:bookmarkEnd w:id="6"/>
      <w:r>
        <w:rPr>
          <w:rFonts w:hint="eastAsia"/>
        </w:rPr>
        <w:t>.</w:t>
      </w:r>
    </w:p>
    <w:tbl>
      <w:tblPr>
        <w:tblStyle w:val="88"/>
        <w:tblpPr w:leftFromText="180" w:rightFromText="180" w:vertAnchor="text" w:horzAnchor="page" w:tblpX="1279" w:tblpY="221"/>
        <w:tblOverlap w:val="never"/>
        <w:tblW w:w="9547" w:type="dxa"/>
        <w:tblInd w:w="0" w:type="dxa"/>
        <w:tblLayout w:type="autofit"/>
        <w:tblCellMar>
          <w:top w:w="0" w:type="dxa"/>
          <w:left w:w="108" w:type="dxa"/>
          <w:bottom w:w="0" w:type="dxa"/>
          <w:right w:w="108" w:type="dxa"/>
        </w:tblCellMar>
      </w:tblPr>
      <w:tblGrid>
        <w:gridCol w:w="1496"/>
        <w:gridCol w:w="2664"/>
        <w:gridCol w:w="1418"/>
        <w:gridCol w:w="1559"/>
        <w:gridCol w:w="2410"/>
      </w:tblGrid>
      <w:tr>
        <w:tblPrEx>
          <w:tblCellMar>
            <w:top w:w="0" w:type="dxa"/>
            <w:left w:w="108" w:type="dxa"/>
            <w:bottom w:w="0" w:type="dxa"/>
            <w:right w:w="108" w:type="dxa"/>
          </w:tblCellMar>
        </w:tblPrEx>
        <w:trPr>
          <w:trHeight w:val="300" w:hRule="atLeast"/>
        </w:trPr>
        <w:tc>
          <w:tcPr>
            <w:tcW w:w="1496"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Selection stage</w:t>
            </w:r>
          </w:p>
        </w:tc>
        <w:tc>
          <w:tcPr>
            <w:tcW w:w="2664"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Climate</w:t>
            </w:r>
          </w:p>
        </w:tc>
        <w:tc>
          <w:tcPr>
            <w:tcW w:w="1418"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Topography</w:t>
            </w:r>
          </w:p>
        </w:tc>
        <w:tc>
          <w:tcPr>
            <w:tcW w:w="1559"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Landcover</w:t>
            </w:r>
          </w:p>
        </w:tc>
        <w:tc>
          <w:tcPr>
            <w:tcW w:w="2410"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Soil</w:t>
            </w:r>
          </w:p>
        </w:tc>
      </w:tr>
      <w:tr>
        <w:tblPrEx>
          <w:tblCellMar>
            <w:top w:w="0" w:type="dxa"/>
            <w:left w:w="108" w:type="dxa"/>
            <w:bottom w:w="0" w:type="dxa"/>
            <w:right w:w="108" w:type="dxa"/>
          </w:tblCellMar>
        </w:tblPrEx>
        <w:trPr>
          <w:trHeight w:val="2298" w:hRule="atLeast"/>
        </w:trPr>
        <w:tc>
          <w:tcPr>
            <w:tcW w:w="1496" w:type="dxa"/>
            <w:tcBorders>
              <w:top w:val="nil"/>
              <w:left w:val="nil"/>
              <w:bottom w:val="nil"/>
              <w:right w:val="nil"/>
            </w:tcBorders>
            <w:shd w:val="clear" w:color="auto" w:fill="auto"/>
            <w:vAlign w:val="center"/>
          </w:tcPr>
          <w:p>
            <w:pPr>
              <w:jc w:val="center"/>
              <w:rPr>
                <w:rFonts w:hint="eastAsia" w:ascii="Times New Roman" w:hAnsi="Times New Roman" w:eastAsia="宋体" w:cs="Times New Roman"/>
                <w:b/>
                <w:bCs/>
                <w:color w:val="000000"/>
                <w:sz w:val="18"/>
                <w:szCs w:val="18"/>
                <w:lang w:eastAsia="zh-CN"/>
              </w:rPr>
            </w:pPr>
            <w:r>
              <w:rPr>
                <w:rFonts w:ascii="Times New Roman" w:hAnsi="Times New Roman" w:eastAsia="Times New Roman" w:cs="Times New Roman"/>
                <w:b/>
                <w:bCs/>
                <w:color w:val="000000"/>
                <w:sz w:val="18"/>
                <w:szCs w:val="18"/>
              </w:rPr>
              <w:t>multinomial</w:t>
            </w:r>
          </w:p>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logistic</w:t>
            </w:r>
          </w:p>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regression</w:t>
            </w:r>
          </w:p>
        </w:tc>
        <w:tc>
          <w:tcPr>
            <w:tcW w:w="2664" w:type="dxa"/>
            <w:tcBorders>
              <w:top w:val="nil"/>
              <w:left w:val="nil"/>
              <w:bottom w:val="nil"/>
              <w:right w:val="nil"/>
            </w:tcBorders>
            <w:shd w:val="clear" w:color="auto" w:fill="auto"/>
            <w:vAlign w:val="center"/>
          </w:tcPr>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bio_14,</w:t>
            </w:r>
          </w:p>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cloud_mean, cloud_seas</w:t>
            </w:r>
          </w:p>
        </w:tc>
        <w:tc>
          <w:tcPr>
            <w:tcW w:w="1418" w:type="dxa"/>
            <w:tcBorders>
              <w:top w:val="nil"/>
              <w:left w:val="nil"/>
              <w:bottom w:val="nil"/>
              <w:right w:val="nil"/>
            </w:tcBorders>
            <w:shd w:val="clear" w:color="auto" w:fill="auto"/>
            <w:vAlign w:val="center"/>
          </w:tcPr>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asp_cos, asp_sin,</w:t>
            </w:r>
          </w:p>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northness,</w:t>
            </w:r>
          </w:p>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eastness</w:t>
            </w:r>
          </w:p>
        </w:tc>
        <w:tc>
          <w:tcPr>
            <w:tcW w:w="1559" w:type="dxa"/>
            <w:tcBorders>
              <w:top w:val="nil"/>
              <w:left w:val="nil"/>
              <w:bottom w:val="nil"/>
              <w:right w:val="nil"/>
            </w:tcBorders>
            <w:shd w:val="clear" w:color="auto" w:fill="auto"/>
            <w:vAlign w:val="center"/>
          </w:tcPr>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lc_03, lc_04, lc_05,</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lc_08, lc_09, lc_12,</w:t>
            </w:r>
          </w:p>
          <w:p>
            <w:pPr>
              <w:jc w:val="center"/>
              <w:rPr>
                <w:rFonts w:ascii="Times New Roman" w:hAnsi="Times New Roman" w:eastAsia="Times New Roman" w:cs="Times New Roman"/>
                <w:color w:val="000000"/>
                <w:sz w:val="18"/>
                <w:szCs w:val="18"/>
                <w:lang w:val="fr-CH"/>
              </w:rPr>
            </w:pPr>
            <w:r>
              <w:rPr>
                <w:rFonts w:ascii="Times New Roman" w:hAnsi="Times New Roman" w:eastAsia="Times New Roman" w:cs="Times New Roman"/>
                <w:color w:val="000000"/>
                <w:sz w:val="18"/>
                <w:szCs w:val="18"/>
                <w:lang w:val="fr-CH"/>
              </w:rPr>
              <w:t>lai, fpar</w:t>
            </w:r>
          </w:p>
        </w:tc>
        <w:tc>
          <w:tcPr>
            <w:tcW w:w="2410" w:type="dxa"/>
            <w:tcBorders>
              <w:top w:val="nil"/>
              <w:left w:val="nil"/>
              <w:bottom w:val="nil"/>
              <w:right w:val="nil"/>
            </w:tcBorders>
            <w:shd w:val="clear" w:color="auto" w:fill="auto"/>
            <w:vAlign w:val="center"/>
          </w:tcPr>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ldep_01, ldep_02, ldep_04,</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ldep_05, ldep_06, ldep_09,</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ldep_10, ldep_11, tn_2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som_1, som_2, grav_2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tp_1, tp_2, bd_1, bd_2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cec_1, cec_2, ca_1, ca_2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mg_1, mg_2, sa_1, sa_2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si_1, si_2, cl_1, cl_2</w:t>
            </w:r>
          </w:p>
          <w:p>
            <w:pPr>
              <w:jc w:val="center"/>
              <w:rPr>
                <w:rFonts w:hint="eastAsia" w:ascii="Times New Roman" w:hAnsi="Times New Roman" w:eastAsia="宋体" w:cs="Times New Roman"/>
                <w:color w:val="000000"/>
                <w:sz w:val="18"/>
                <w:szCs w:val="18"/>
                <w:lang w:val="fr-CH" w:eastAsia="zh-CN"/>
              </w:rPr>
            </w:pPr>
            <w:r>
              <w:rPr>
                <w:rFonts w:ascii="Times New Roman" w:hAnsi="Times New Roman" w:eastAsia="Times New Roman" w:cs="Times New Roman"/>
                <w:color w:val="000000"/>
                <w:sz w:val="18"/>
                <w:szCs w:val="18"/>
                <w:lang w:val="fr-CH"/>
              </w:rPr>
              <w:t>bd_1, bd_2, sa_1, sa_2,</w:t>
            </w:r>
          </w:p>
          <w:p>
            <w:pPr>
              <w:jc w:val="center"/>
              <w:rPr>
                <w:rFonts w:ascii="Times New Roman" w:hAnsi="Times New Roman" w:eastAsia="Times New Roman" w:cs="Times New Roman"/>
                <w:color w:val="000000"/>
                <w:sz w:val="18"/>
                <w:szCs w:val="18"/>
                <w:lang w:val="fr-CH"/>
              </w:rPr>
            </w:pPr>
            <w:r>
              <w:rPr>
                <w:rFonts w:ascii="Times New Roman" w:hAnsi="Times New Roman" w:eastAsia="Times New Roman" w:cs="Times New Roman"/>
                <w:color w:val="000000"/>
                <w:sz w:val="18"/>
                <w:szCs w:val="18"/>
                <w:lang w:val="fr-CH"/>
              </w:rPr>
              <w:t>si_1, si_2, cl_1, cl_2</w:t>
            </w:r>
          </w:p>
        </w:tc>
      </w:tr>
      <w:tr>
        <w:tblPrEx>
          <w:tblCellMar>
            <w:top w:w="0" w:type="dxa"/>
            <w:left w:w="108" w:type="dxa"/>
            <w:bottom w:w="0" w:type="dxa"/>
            <w:right w:w="108" w:type="dxa"/>
          </w:tblCellMar>
        </w:tblPrEx>
        <w:trPr>
          <w:trHeight w:val="995" w:hRule="atLeast"/>
        </w:trPr>
        <w:tc>
          <w:tcPr>
            <w:tcW w:w="1496" w:type="dxa"/>
            <w:tcBorders>
              <w:top w:val="nil"/>
              <w:left w:val="nil"/>
              <w:bottom w:val="single" w:color="auto" w:sz="4" w:space="0"/>
              <w:right w:val="nil"/>
            </w:tcBorders>
            <w:shd w:val="clear" w:color="auto" w:fill="auto"/>
            <w:vAlign w:val="center"/>
          </w:tcPr>
          <w:p>
            <w:pPr>
              <w:jc w:val="center"/>
              <w:rPr>
                <w:rFonts w:hint="eastAsia" w:ascii="Times New Roman" w:hAnsi="Times New Roman" w:eastAsia="宋体" w:cs="Times New Roman"/>
                <w:b/>
                <w:bCs/>
                <w:color w:val="000000"/>
                <w:sz w:val="18"/>
                <w:szCs w:val="18"/>
                <w:lang w:eastAsia="zh-CN"/>
              </w:rPr>
            </w:pPr>
            <w:r>
              <w:rPr>
                <w:rFonts w:ascii="Times New Roman" w:hAnsi="Times New Roman" w:eastAsia="Times New Roman" w:cs="Times New Roman"/>
                <w:b/>
                <w:bCs/>
                <w:color w:val="000000"/>
                <w:sz w:val="18"/>
                <w:szCs w:val="18"/>
              </w:rPr>
              <w:t>collinearity</w:t>
            </w:r>
          </w:p>
          <w:p>
            <w:pPr>
              <w:jc w:val="center"/>
              <w:rPr>
                <w:rFonts w:hint="eastAsia" w:ascii="Times New Roman" w:hAnsi="Times New Roman" w:eastAsia="宋体" w:cs="Times New Roman"/>
                <w:b/>
                <w:bCs/>
                <w:color w:val="000000"/>
                <w:sz w:val="18"/>
                <w:szCs w:val="18"/>
                <w:lang w:eastAsia="zh-CN"/>
              </w:rPr>
            </w:pPr>
            <w:r>
              <w:rPr>
                <w:rFonts w:ascii="Times New Roman" w:hAnsi="Times New Roman" w:eastAsia="Times New Roman" w:cs="Times New Roman"/>
                <w:b/>
                <w:bCs/>
                <w:color w:val="000000"/>
                <w:sz w:val="18"/>
                <w:szCs w:val="18"/>
              </w:rPr>
              <w:t>and</w:t>
            </w:r>
          </w:p>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multicollinearity</w:t>
            </w:r>
          </w:p>
        </w:tc>
        <w:tc>
          <w:tcPr>
            <w:tcW w:w="2664" w:type="dxa"/>
            <w:tcBorders>
              <w:top w:val="nil"/>
              <w:left w:val="nil"/>
              <w:bottom w:val="single" w:color="auto" w:sz="4" w:space="0"/>
              <w:right w:val="nil"/>
            </w:tcBorders>
            <w:shd w:val="clear" w:color="auto" w:fill="auto"/>
            <w:vAlign w:val="center"/>
          </w:tcPr>
          <w:p>
            <w:pPr>
              <w:jc w:val="center"/>
              <w:rPr>
                <w:rFonts w:hint="eastAsia" w:ascii="Times New Roman" w:hAnsi="Times New Roman" w:eastAsia="宋体" w:cs="Times New Roman"/>
                <w:color w:val="000000"/>
                <w:sz w:val="18"/>
                <w:szCs w:val="18"/>
                <w:lang w:val="it-CH" w:eastAsia="zh-CN"/>
              </w:rPr>
            </w:pPr>
            <w:r>
              <w:rPr>
                <w:rFonts w:ascii="Times New Roman" w:hAnsi="Times New Roman" w:eastAsia="Times New Roman" w:cs="Times New Roman"/>
                <w:color w:val="000000"/>
                <w:sz w:val="18"/>
                <w:szCs w:val="18"/>
                <w:lang w:val="it-CH"/>
              </w:rPr>
              <w:t>bio_03, bio_04, bio_05, bio_06,</w:t>
            </w:r>
          </w:p>
          <w:p>
            <w:pPr>
              <w:jc w:val="center"/>
              <w:rPr>
                <w:rFonts w:hint="eastAsia" w:ascii="Times New Roman" w:hAnsi="Times New Roman" w:eastAsia="宋体" w:cs="Times New Roman"/>
                <w:color w:val="000000"/>
                <w:sz w:val="18"/>
                <w:szCs w:val="18"/>
                <w:lang w:val="it-CH" w:eastAsia="zh-CN"/>
              </w:rPr>
            </w:pPr>
            <w:r>
              <w:rPr>
                <w:rFonts w:ascii="Times New Roman" w:hAnsi="Times New Roman" w:eastAsia="Times New Roman" w:cs="Times New Roman"/>
                <w:color w:val="000000"/>
                <w:sz w:val="18"/>
                <w:szCs w:val="18"/>
                <w:lang w:val="it-CH"/>
              </w:rPr>
              <w:t>bio_07, bio_08, bio_09, bio_10,</w:t>
            </w:r>
          </w:p>
          <w:p>
            <w:pPr>
              <w:jc w:val="center"/>
              <w:rPr>
                <w:rFonts w:hint="eastAsia" w:ascii="Times New Roman" w:hAnsi="Times New Roman" w:eastAsia="宋体" w:cs="Times New Roman"/>
                <w:color w:val="000000"/>
                <w:sz w:val="18"/>
                <w:szCs w:val="18"/>
                <w:lang w:val="it-CH" w:eastAsia="zh-CN"/>
              </w:rPr>
            </w:pPr>
            <w:r>
              <w:rPr>
                <w:rFonts w:ascii="Times New Roman" w:hAnsi="Times New Roman" w:eastAsia="Times New Roman" w:cs="Times New Roman"/>
                <w:color w:val="000000"/>
                <w:sz w:val="18"/>
                <w:szCs w:val="18"/>
                <w:lang w:val="it-CH"/>
              </w:rPr>
              <w:t>bio_11, bio_13, bio_15, bio_16,</w:t>
            </w:r>
          </w:p>
          <w:p>
            <w:pPr>
              <w:jc w:val="center"/>
              <w:rPr>
                <w:rFonts w:hint="eastAsia" w:ascii="Times New Roman" w:hAnsi="Times New Roman" w:eastAsia="宋体" w:cs="Times New Roman"/>
                <w:color w:val="000000"/>
                <w:sz w:val="18"/>
                <w:szCs w:val="18"/>
                <w:lang w:val="it-CH" w:eastAsia="zh-CN"/>
              </w:rPr>
            </w:pPr>
            <w:r>
              <w:rPr>
                <w:rFonts w:ascii="Times New Roman" w:hAnsi="Times New Roman" w:eastAsia="Times New Roman" w:cs="Times New Roman"/>
                <w:color w:val="000000"/>
                <w:sz w:val="18"/>
                <w:szCs w:val="18"/>
                <w:lang w:val="it-CH"/>
              </w:rPr>
              <w:t>bio_17, bio_18, bio_19,</w:t>
            </w:r>
          </w:p>
          <w:p>
            <w:pPr>
              <w:jc w:val="center"/>
              <w:rPr>
                <w:rFonts w:ascii="Times New Roman" w:hAnsi="Times New Roman" w:eastAsia="Times New Roman" w:cs="Times New Roman"/>
                <w:color w:val="000000"/>
                <w:sz w:val="18"/>
                <w:szCs w:val="18"/>
                <w:lang w:val="it-CH"/>
              </w:rPr>
            </w:pPr>
            <w:r>
              <w:rPr>
                <w:rFonts w:ascii="Times New Roman" w:hAnsi="Times New Roman" w:eastAsia="Times New Roman" w:cs="Times New Roman"/>
                <w:color w:val="000000"/>
                <w:sz w:val="18"/>
                <w:szCs w:val="18"/>
                <w:lang w:val="it-CH"/>
              </w:rPr>
              <w:t>srad, vapr, wind</w:t>
            </w:r>
          </w:p>
        </w:tc>
        <w:tc>
          <w:tcPr>
            <w:tcW w:w="1418"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elevation</w:t>
            </w:r>
          </w:p>
        </w:tc>
        <w:tc>
          <w:tcPr>
            <w:tcW w:w="1559" w:type="dxa"/>
            <w:tcBorders>
              <w:top w:val="nil"/>
              <w:left w:val="nil"/>
              <w:bottom w:val="single" w:color="auto" w:sz="4" w:space="0"/>
              <w:right w:val="nil"/>
            </w:tcBorders>
            <w:shd w:val="clear" w:color="auto" w:fill="auto"/>
            <w:noWrap/>
            <w:vAlign w:val="center"/>
          </w:tcPr>
          <w:p>
            <w:pPr>
              <w:jc w:val="center"/>
              <w:rPr>
                <w:rFonts w:ascii="Times New Roman" w:hAnsi="Times New Roman" w:eastAsia="Times New Roman" w:cs="Times New Roman"/>
                <w:color w:val="000000"/>
                <w:sz w:val="18"/>
                <w:szCs w:val="18"/>
              </w:rPr>
            </w:pPr>
          </w:p>
        </w:tc>
        <w:tc>
          <w:tcPr>
            <w:tcW w:w="2410" w:type="dxa"/>
            <w:tcBorders>
              <w:top w:val="nil"/>
              <w:left w:val="nil"/>
              <w:bottom w:val="single" w:color="auto" w:sz="4" w:space="0"/>
              <w:right w:val="nil"/>
            </w:tcBorders>
            <w:shd w:val="clear" w:color="auto" w:fill="auto"/>
            <w:vAlign w:val="center"/>
          </w:tcPr>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pdep_01, pdep_02, ldep_03,</w:t>
            </w:r>
          </w:p>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ldep_07, ph_1, ph_2, tn_1,</w:t>
            </w:r>
          </w:p>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tk_2, an_2, ap_2,  ak_2, h_2,</w:t>
            </w:r>
          </w:p>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al_2, k_2, na_1, na_2, por_2</w:t>
            </w:r>
          </w:p>
        </w:tc>
      </w:tr>
      <w:tr>
        <w:tblPrEx>
          <w:tblCellMar>
            <w:top w:w="0" w:type="dxa"/>
            <w:left w:w="108" w:type="dxa"/>
            <w:bottom w:w="0" w:type="dxa"/>
            <w:right w:w="108" w:type="dxa"/>
          </w:tblCellMar>
        </w:tblPrEx>
        <w:trPr>
          <w:trHeight w:val="732" w:hRule="atLeast"/>
        </w:trPr>
        <w:tc>
          <w:tcPr>
            <w:tcW w:w="1496" w:type="dxa"/>
            <w:tcBorders>
              <w:top w:val="nil"/>
              <w:left w:val="nil"/>
              <w:bottom w:val="single" w:color="auto" w:sz="4" w:space="0"/>
              <w:right w:val="nil"/>
            </w:tcBorders>
            <w:shd w:val="clear" w:color="000000" w:fill="F2F2F2"/>
            <w:noWrap/>
            <w:vAlign w:val="center"/>
          </w:tcPr>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Final</w:t>
            </w:r>
          </w:p>
          <w:p>
            <w:pPr>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dataset</w:t>
            </w:r>
          </w:p>
        </w:tc>
        <w:tc>
          <w:tcPr>
            <w:tcW w:w="2664" w:type="dxa"/>
            <w:tcBorders>
              <w:top w:val="nil"/>
              <w:left w:val="nil"/>
              <w:bottom w:val="single" w:color="auto" w:sz="4" w:space="0"/>
              <w:right w:val="nil"/>
            </w:tcBorders>
            <w:shd w:val="clear" w:color="000000" w:fill="F2F2F2"/>
            <w:noWrap/>
            <w:vAlign w:val="center"/>
          </w:tcPr>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bio_01, bio_02, bio_12</w:t>
            </w:r>
          </w:p>
        </w:tc>
        <w:tc>
          <w:tcPr>
            <w:tcW w:w="1418" w:type="dxa"/>
            <w:tcBorders>
              <w:top w:val="nil"/>
              <w:left w:val="nil"/>
              <w:bottom w:val="single" w:color="auto" w:sz="4" w:space="0"/>
              <w:right w:val="nil"/>
            </w:tcBorders>
            <w:shd w:val="clear" w:color="000000" w:fill="F2F2F2"/>
            <w:noWrap/>
            <w:vAlign w:val="center"/>
          </w:tcPr>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slope</w:t>
            </w:r>
          </w:p>
        </w:tc>
        <w:tc>
          <w:tcPr>
            <w:tcW w:w="1559" w:type="dxa"/>
            <w:tcBorders>
              <w:top w:val="nil"/>
              <w:left w:val="nil"/>
              <w:bottom w:val="single" w:color="auto" w:sz="4" w:space="0"/>
              <w:right w:val="nil"/>
            </w:tcBorders>
            <w:shd w:val="clear" w:color="000000" w:fill="F2F2F2"/>
            <w:vAlign w:val="center"/>
          </w:tcPr>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lc_01, lc_02,</w:t>
            </w:r>
          </w:p>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lc_06, lc_07</w:t>
            </w:r>
          </w:p>
        </w:tc>
        <w:tc>
          <w:tcPr>
            <w:tcW w:w="2410" w:type="dxa"/>
            <w:tcBorders>
              <w:top w:val="nil"/>
              <w:left w:val="nil"/>
              <w:bottom w:val="single" w:color="auto" w:sz="4" w:space="0"/>
              <w:right w:val="nil"/>
            </w:tcBorders>
            <w:shd w:val="clear" w:color="000000" w:fill="F2F2F2"/>
            <w:vAlign w:val="center"/>
          </w:tcPr>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por_1, ak_1, ldep_08, h_1,</w:t>
            </w:r>
          </w:p>
          <w:p>
            <w:pPr>
              <w:jc w:val="center"/>
              <w:rPr>
                <w:rFonts w:hint="eastAsia" w:ascii="Times New Roman" w:hAnsi="Times New Roman" w:eastAsia="宋体" w:cs="Times New Roman"/>
                <w:color w:val="000000"/>
                <w:sz w:val="18"/>
                <w:szCs w:val="18"/>
                <w:lang w:eastAsia="zh-CN"/>
              </w:rPr>
            </w:pPr>
            <w:r>
              <w:rPr>
                <w:rFonts w:ascii="Times New Roman" w:hAnsi="Times New Roman" w:eastAsia="Times New Roman" w:cs="Times New Roman"/>
                <w:color w:val="000000"/>
                <w:sz w:val="18"/>
                <w:szCs w:val="18"/>
              </w:rPr>
              <w:t>al_1, dtb, an_1, ap_1,</w:t>
            </w:r>
          </w:p>
          <w:p>
            <w:pPr>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grav_1, tk_1, k_1</w:t>
            </w:r>
          </w:p>
        </w:tc>
      </w:tr>
    </w:tbl>
    <w:p>
      <w:r>
        <w:br w:type="page"/>
      </w:r>
    </w:p>
    <w:p>
      <w:pPr>
        <w:pStyle w:val="105"/>
      </w:pPr>
    </w:p>
    <w:p>
      <w:pPr>
        <w:pStyle w:val="102"/>
      </w:pPr>
      <w:r>
        <w:t xml:space="preserve">Table </w:t>
      </w:r>
      <w:r>
        <w:rPr>
          <w:rFonts w:hint="eastAsia" w:eastAsia="宋体"/>
          <w:lang w:val="en-US" w:eastAsia="zh-CN"/>
        </w:rPr>
        <w:t>S3</w:t>
      </w:r>
      <w:r>
        <w:t>.</w:t>
      </w:r>
    </w:p>
    <w:p>
      <w:pPr>
        <w:pStyle w:val="105"/>
      </w:pPr>
      <w:r>
        <w:rPr>
          <w:rFonts w:hint="eastAsia"/>
        </w:rPr>
        <w:t>List of detected species of Nematode-Trapping Fungi</w:t>
      </w:r>
    </w:p>
    <w:tbl>
      <w:tblPr>
        <w:tblStyle w:val="88"/>
        <w:tblpPr w:leftFromText="180" w:rightFromText="180" w:vertAnchor="text" w:horzAnchor="page" w:tblpX="1831" w:tblpY="73"/>
        <w:tblOverlap w:val="never"/>
        <w:tblW w:w="8655" w:type="dxa"/>
        <w:tblInd w:w="0" w:type="dxa"/>
        <w:tblLayout w:type="autofit"/>
        <w:tblCellMar>
          <w:top w:w="0" w:type="dxa"/>
          <w:left w:w="0" w:type="dxa"/>
          <w:bottom w:w="0" w:type="dxa"/>
          <w:right w:w="0" w:type="dxa"/>
        </w:tblCellMar>
      </w:tblPr>
      <w:tblGrid>
        <w:gridCol w:w="2715"/>
        <w:gridCol w:w="1515"/>
        <w:gridCol w:w="195"/>
        <w:gridCol w:w="2715"/>
        <w:gridCol w:w="1515"/>
      </w:tblGrid>
      <w:tr>
        <w:tblPrEx>
          <w:tblCellMar>
            <w:top w:w="0" w:type="dxa"/>
            <w:left w:w="0" w:type="dxa"/>
            <w:bottom w:w="0" w:type="dxa"/>
            <w:right w:w="0" w:type="dxa"/>
          </w:tblCellMar>
        </w:tblPrEx>
        <w:trPr>
          <w:trHeight w:val="330" w:hRule="atLeast"/>
        </w:trPr>
        <w:tc>
          <w:tcPr>
            <w:tcW w:w="2715" w:type="dxa"/>
            <w:tcBorders>
              <w:top w:val="single" w:color="000000" w:sz="12" w:space="0"/>
              <w:left w:val="nil"/>
              <w:bottom w:val="single" w:color="000000" w:sz="12" w:space="0"/>
              <w:right w:val="nil"/>
            </w:tcBorders>
            <w:noWrap/>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hint="eastAsia" w:ascii="Times New Roman" w:hAnsi="Times New Roman"/>
                <w:color w:val="000000"/>
                <w:kern w:val="0"/>
                <w:sz w:val="22"/>
                <w:lang w:bidi="ar"/>
              </w:rPr>
              <w:t>S</w:t>
            </w:r>
            <w:r>
              <w:rPr>
                <w:rFonts w:ascii="Times New Roman" w:hAnsi="Times New Roman"/>
                <w:color w:val="000000"/>
                <w:kern w:val="0"/>
                <w:sz w:val="22"/>
                <w:lang w:bidi="ar"/>
              </w:rPr>
              <w:t>pecies</w:t>
            </w:r>
          </w:p>
        </w:tc>
        <w:tc>
          <w:tcPr>
            <w:tcW w:w="1515" w:type="dxa"/>
            <w:tcBorders>
              <w:top w:val="single" w:color="000000" w:sz="12" w:space="0"/>
              <w:left w:val="nil"/>
              <w:bottom w:val="single" w:color="000000" w:sz="12" w:space="0"/>
              <w:right w:val="nil"/>
            </w:tcBorders>
            <w:noWrap/>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OF</w:t>
            </w:r>
          </w:p>
        </w:tc>
        <w:tc>
          <w:tcPr>
            <w:tcW w:w="195" w:type="dxa"/>
            <w:tcBorders>
              <w:top w:val="single" w:color="000000" w:sz="12" w:space="0"/>
              <w:left w:val="nil"/>
              <w:bottom w:val="nil"/>
              <w:right w:val="nil"/>
            </w:tcBorders>
            <w:noWrap/>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single" w:color="000000" w:sz="12" w:space="0"/>
              <w:left w:val="nil"/>
              <w:bottom w:val="single" w:color="000000" w:sz="12" w:space="0"/>
              <w:right w:val="nil"/>
            </w:tcBorders>
            <w:noWrap/>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hint="eastAsia" w:ascii="Times New Roman" w:hAnsi="Times New Roman"/>
                <w:color w:val="000000"/>
                <w:kern w:val="0"/>
                <w:sz w:val="22"/>
                <w:lang w:bidi="ar"/>
              </w:rPr>
              <w:t>S</w:t>
            </w:r>
            <w:r>
              <w:rPr>
                <w:rFonts w:ascii="Times New Roman" w:hAnsi="Times New Roman"/>
                <w:color w:val="000000"/>
                <w:kern w:val="0"/>
                <w:sz w:val="22"/>
                <w:lang w:bidi="ar"/>
              </w:rPr>
              <w:t>pecies</w:t>
            </w:r>
          </w:p>
        </w:tc>
        <w:tc>
          <w:tcPr>
            <w:tcW w:w="1515" w:type="dxa"/>
            <w:tcBorders>
              <w:top w:val="single" w:color="000000" w:sz="12" w:space="0"/>
              <w:left w:val="nil"/>
              <w:bottom w:val="single" w:color="000000" w:sz="12" w:space="0"/>
              <w:right w:val="nil"/>
            </w:tcBorders>
            <w:noWrap/>
            <w:tcMar>
              <w:top w:w="15" w:type="dxa"/>
              <w:left w:w="15" w:type="dxa"/>
              <w:right w:w="15" w:type="dxa"/>
            </w:tcMa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OF</w:t>
            </w:r>
          </w:p>
        </w:tc>
      </w:tr>
      <w:tr>
        <w:trPr>
          <w:trHeight w:val="315"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oligospora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22.13%</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dactyloides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0.18%</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multiformis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10.53%</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ellipspspora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0.18%</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conoides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7.96%</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arthrobotryoides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0.18%</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thaumasia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6.13%</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haptotyla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0.13%</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eudermata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4.76%</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oviformis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0.13%</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oudemansii</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4.71%</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robusta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0.13%</w:t>
            </w:r>
          </w:p>
        </w:tc>
      </w:tr>
      <w:tr>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cystosporia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2.93%</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aphrobrohum</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rutgeriense</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2.00%</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coelobrochum</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superba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1.91%</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doedycoides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xiangyunensis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1.73%</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sp. nov</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sphaeroides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1.69%</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leptospora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vermicola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1.51%</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elegans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0.09%</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fusiformis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1.38%</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inquisitor</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javanica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0.98%</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atractoides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longiphora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0.67%</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rhombospora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sinensis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0.44%</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parvicolla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Drechslerella bembicodes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0.40%</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sp. nov</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huaxiensis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0.31%</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polycephala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globospora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0.27%</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yunnanensis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drechsleri</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0.22%</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botryospora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00" w:hRule="atLeast"/>
        </w:trPr>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Dactylella cionopaga</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0.22%</w:t>
            </w:r>
          </w:p>
        </w:tc>
        <w:tc>
          <w:tcPr>
            <w:tcW w:w="19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pyriformis</w:t>
            </w:r>
          </w:p>
        </w:tc>
        <w:tc>
          <w:tcPr>
            <w:tcW w:w="1515" w:type="dxa"/>
            <w:tcBorders>
              <w:top w:val="nil"/>
              <w:left w:val="nil"/>
              <w:bottom w:val="nil"/>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r>
        <w:tblPrEx>
          <w:tblCellMar>
            <w:top w:w="0" w:type="dxa"/>
            <w:left w:w="0" w:type="dxa"/>
            <w:bottom w:w="0" w:type="dxa"/>
            <w:right w:w="0" w:type="dxa"/>
          </w:tblCellMar>
        </w:tblPrEx>
        <w:trPr>
          <w:trHeight w:val="315" w:hRule="atLeast"/>
        </w:trPr>
        <w:tc>
          <w:tcPr>
            <w:tcW w:w="2715" w:type="dxa"/>
            <w:tcBorders>
              <w:top w:val="nil"/>
              <w:left w:val="nil"/>
              <w:bottom w:val="single" w:color="000000" w:sz="12" w:space="0"/>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microscaphoides</w:t>
            </w:r>
          </w:p>
        </w:tc>
        <w:tc>
          <w:tcPr>
            <w:tcW w:w="1515" w:type="dxa"/>
            <w:tcBorders>
              <w:top w:val="nil"/>
              <w:left w:val="nil"/>
              <w:bottom w:val="single" w:color="000000" w:sz="12" w:space="0"/>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0.22%</w:t>
            </w:r>
          </w:p>
        </w:tc>
        <w:tc>
          <w:tcPr>
            <w:tcW w:w="195" w:type="dxa"/>
            <w:tcBorders>
              <w:top w:val="nil"/>
              <w:left w:val="nil"/>
              <w:bottom w:val="single" w:color="000000" w:sz="12" w:space="0"/>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rPr>
                <w:rFonts w:ascii="Times New Roman" w:hAnsi="Times New Roman"/>
                <w:color w:val="000000"/>
                <w:sz w:val="22"/>
              </w:rPr>
            </w:pPr>
          </w:p>
        </w:tc>
        <w:tc>
          <w:tcPr>
            <w:tcW w:w="2715" w:type="dxa"/>
            <w:tcBorders>
              <w:top w:val="nil"/>
              <w:left w:val="nil"/>
              <w:bottom w:val="single" w:color="000000" w:sz="12" w:space="0"/>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i/>
                <w:color w:val="000000"/>
                <w:sz w:val="22"/>
              </w:rPr>
            </w:pPr>
            <w:r>
              <w:rPr>
                <w:rFonts w:ascii="Times New Roman" w:hAnsi="Times New Roman"/>
                <w:i/>
                <w:color w:val="000000"/>
                <w:kern w:val="0"/>
                <w:sz w:val="22"/>
                <w:lang w:bidi="ar"/>
              </w:rPr>
              <w:t>Arthrobotrys guizhouensis</w:t>
            </w:r>
          </w:p>
        </w:tc>
        <w:tc>
          <w:tcPr>
            <w:tcW w:w="1515" w:type="dxa"/>
            <w:tcBorders>
              <w:top w:val="nil"/>
              <w:left w:val="nil"/>
              <w:bottom w:val="single" w:color="000000" w:sz="12" w:space="0"/>
              <w:right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after="0" w:line="240" w:lineRule="auto"/>
              <w:jc w:val="left"/>
              <w:textAlignment w:val="center"/>
              <w:rPr>
                <w:rFonts w:ascii="Times New Roman" w:hAnsi="Times New Roman"/>
                <w:color w:val="000000"/>
                <w:sz w:val="22"/>
              </w:rPr>
            </w:pPr>
            <w:r>
              <w:rPr>
                <w:rFonts w:ascii="Times New Roman" w:hAnsi="Times New Roman"/>
                <w:color w:val="000000"/>
                <w:kern w:val="0"/>
                <w:sz w:val="22"/>
                <w:lang w:bidi="ar"/>
              </w:rPr>
              <w:t>0.04%</w:t>
            </w:r>
          </w:p>
        </w:tc>
      </w:tr>
    </w:tbl>
    <w:p>
      <w:r>
        <w:br w:type="page"/>
      </w:r>
    </w:p>
    <w:p>
      <w:pPr>
        <w:pStyle w:val="102"/>
      </w:pPr>
      <w:r>
        <w:t xml:space="preserve">Table </w:t>
      </w:r>
      <w:r>
        <w:rPr>
          <w:rFonts w:hint="eastAsia" w:eastAsia="宋体"/>
          <w:lang w:val="en-US" w:eastAsia="zh-CN"/>
        </w:rPr>
        <w:t>S4</w:t>
      </w:r>
      <w:r>
        <w:t>.</w:t>
      </w:r>
    </w:p>
    <w:p>
      <w:pPr>
        <w:pStyle w:val="105"/>
      </w:pPr>
      <w:r>
        <w:rPr>
          <w:rFonts w:hint="eastAsia"/>
        </w:rPr>
        <w:t>The 45 maps generated using polygons all had lower accuracy than the maps watersheds generated.</w:t>
      </w:r>
    </w:p>
    <w:tbl>
      <w:tblPr>
        <w:tblStyle w:val="88"/>
        <w:tblpPr w:leftFromText="180" w:rightFromText="180" w:vertAnchor="text" w:horzAnchor="page" w:tblpX="1456" w:tblpY="210"/>
        <w:tblOverlap w:val="never"/>
        <w:tblW w:w="8362" w:type="dxa"/>
        <w:tblInd w:w="0" w:type="dxa"/>
        <w:tblLayout w:type="autofit"/>
        <w:tblCellMar>
          <w:top w:w="0" w:type="dxa"/>
          <w:left w:w="0" w:type="dxa"/>
          <w:bottom w:w="0" w:type="dxa"/>
          <w:right w:w="0" w:type="dxa"/>
        </w:tblCellMar>
      </w:tblPr>
      <w:tblGrid>
        <w:gridCol w:w="906"/>
        <w:gridCol w:w="708"/>
        <w:gridCol w:w="566"/>
        <w:gridCol w:w="951"/>
        <w:gridCol w:w="1149"/>
        <w:gridCol w:w="141"/>
        <w:gridCol w:w="566"/>
        <w:gridCol w:w="708"/>
        <w:gridCol w:w="566"/>
        <w:gridCol w:w="951"/>
        <w:gridCol w:w="1150"/>
      </w:tblGrid>
      <w:tr>
        <w:tblPrEx>
          <w:tblCellMar>
            <w:top w:w="0" w:type="dxa"/>
            <w:left w:w="0" w:type="dxa"/>
            <w:bottom w:w="0" w:type="dxa"/>
            <w:right w:w="0" w:type="dxa"/>
          </w:tblCellMar>
        </w:tblPrEx>
        <w:trPr>
          <w:trHeight w:val="317" w:hRule="atLeast"/>
        </w:trPr>
        <w:tc>
          <w:tcPr>
            <w:tcW w:w="906"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Train</w:t>
            </w:r>
          </w:p>
        </w:tc>
        <w:tc>
          <w:tcPr>
            <w:tcW w:w="566"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Test</w:t>
            </w:r>
          </w:p>
        </w:tc>
        <w:tc>
          <w:tcPr>
            <w:tcW w:w="951"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Correct</w:t>
            </w:r>
          </w:p>
        </w:tc>
        <w:tc>
          <w:tcPr>
            <w:tcW w:w="1149"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Accuracy</w:t>
            </w:r>
          </w:p>
        </w:tc>
        <w:tc>
          <w:tcPr>
            <w:tcW w:w="141"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single" w:color="000000" w:sz="4" w:space="0"/>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Train</w:t>
            </w:r>
          </w:p>
        </w:tc>
        <w:tc>
          <w:tcPr>
            <w:tcW w:w="566"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Test</w:t>
            </w:r>
          </w:p>
        </w:tc>
        <w:tc>
          <w:tcPr>
            <w:tcW w:w="951"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Correct</w:t>
            </w:r>
          </w:p>
        </w:tc>
        <w:tc>
          <w:tcPr>
            <w:tcW w:w="1150" w:type="dxa"/>
            <w:tcBorders>
              <w:top w:val="single" w:color="000000" w:sz="4" w:space="0"/>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Accuracy</w:t>
            </w:r>
          </w:p>
        </w:tc>
      </w:tr>
      <w:tr>
        <w:tblPrEx>
          <w:tblCellMar>
            <w:top w:w="0" w:type="dxa"/>
            <w:left w:w="0" w:type="dxa"/>
            <w:bottom w:w="0" w:type="dxa"/>
            <w:right w:w="0" w:type="dxa"/>
          </w:tblCellMar>
        </w:tblPrEx>
        <w:trPr>
          <w:trHeight w:val="317" w:hRule="atLeast"/>
        </w:trPr>
        <w:tc>
          <w:tcPr>
            <w:tcW w:w="906"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v01</w:t>
            </w:r>
          </w:p>
        </w:tc>
        <w:tc>
          <w:tcPr>
            <w:tcW w:w="708"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566"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88</w:t>
            </w:r>
          </w:p>
        </w:tc>
        <w:tc>
          <w:tcPr>
            <w:tcW w:w="951"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1149"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0.5</w:t>
            </w:r>
          </w:p>
        </w:tc>
        <w:tc>
          <w:tcPr>
            <w:tcW w:w="141"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v24</w:t>
            </w:r>
          </w:p>
        </w:tc>
        <w:tc>
          <w:tcPr>
            <w:tcW w:w="708"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w:t>
            </w:r>
          </w:p>
        </w:tc>
        <w:tc>
          <w:tcPr>
            <w:tcW w:w="566"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w:t>
            </w:r>
          </w:p>
        </w:tc>
        <w:tc>
          <w:tcPr>
            <w:tcW w:w="951"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24</w:t>
            </w:r>
          </w:p>
        </w:tc>
        <w:tc>
          <w:tcPr>
            <w:tcW w:w="1150"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0.38</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v02</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v25</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24</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0.38</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v03</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36</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0.41</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v26</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68</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57</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23</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v04</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0.42</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v27</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68</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57</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18</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0.32</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v05</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40</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0.45</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v28</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68</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57</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0.39</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v06</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43</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82</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40</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0.49</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v29</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68</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57</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0.44</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v07</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43</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82</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35</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v30</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68</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57</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23</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v08</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43</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82</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27</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v31</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15</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v09</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43</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82</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0.39</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v32</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15</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v10</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43</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82</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27</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v33</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0.34</w:t>
            </w:r>
          </w:p>
        </w:tc>
      </w:tr>
      <w:tr>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v11</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v34</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19</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0.38</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v12</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30</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v35</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0.34</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v13</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33</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0.44</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v36</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81</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14</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0.32</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v14</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0.33</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v37</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81</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v15</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50</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75</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29</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0.39</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v38</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81</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11</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0.25</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v16</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69</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26</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0.38</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v39</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81</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0.18</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v17</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69</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0.46</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v40</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81</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44</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17</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0.39</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v18</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69</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32</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0.46</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v41</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11</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0.29</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v19</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69</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24</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0.35</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v42</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0.26</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v20</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56</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69</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0.36</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v43</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10</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0.26</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v21</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22</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0.35</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v44</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9</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0.24</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v22</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25</w:t>
            </w:r>
          </w:p>
        </w:tc>
        <w:tc>
          <w:tcPr>
            <w:tcW w:w="1149"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0.4</w:t>
            </w: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v45</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87</w:t>
            </w: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38</w:t>
            </w: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4</w:t>
            </w: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0.11</w:t>
            </w:r>
          </w:p>
        </w:tc>
      </w:tr>
      <w:tr>
        <w:tblPrEx>
          <w:tblCellMar>
            <w:top w:w="0" w:type="dxa"/>
            <w:left w:w="0" w:type="dxa"/>
            <w:bottom w:w="0" w:type="dxa"/>
            <w:right w:w="0" w:type="dxa"/>
          </w:tblCellMar>
        </w:tblPrEx>
        <w:trPr>
          <w:trHeight w:val="317" w:hRule="atLeast"/>
        </w:trPr>
        <w:tc>
          <w:tcPr>
            <w:tcW w:w="906"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v23</w:t>
            </w:r>
          </w:p>
        </w:tc>
        <w:tc>
          <w:tcPr>
            <w:tcW w:w="708"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62</w:t>
            </w:r>
          </w:p>
        </w:tc>
        <w:tc>
          <w:tcPr>
            <w:tcW w:w="566"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63</w:t>
            </w:r>
          </w:p>
        </w:tc>
        <w:tc>
          <w:tcPr>
            <w:tcW w:w="951"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19</w:t>
            </w:r>
          </w:p>
        </w:tc>
        <w:tc>
          <w:tcPr>
            <w:tcW w:w="1149"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color w:val="000000"/>
                <w:sz w:val="22"/>
              </w:rPr>
            </w:pPr>
            <w:r>
              <w:rPr>
                <w:rFonts w:ascii="Times New Roman" w:hAnsi="Times New Roman" w:eastAsia="宋体" w:cs="Times New Roman"/>
                <w:color w:val="000000"/>
                <w:kern w:val="0"/>
                <w:sz w:val="22"/>
                <w:lang w:bidi="ar"/>
              </w:rPr>
              <w:t>0.3</w:t>
            </w:r>
          </w:p>
        </w:tc>
        <w:tc>
          <w:tcPr>
            <w:tcW w:w="141"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r>
      <w:tr>
        <w:tblPrEx>
          <w:tblCellMar>
            <w:top w:w="0" w:type="dxa"/>
            <w:left w:w="0" w:type="dxa"/>
            <w:bottom w:w="0" w:type="dxa"/>
            <w:right w:w="0" w:type="dxa"/>
          </w:tblCellMar>
        </w:tblPrEx>
        <w:trPr>
          <w:trHeight w:val="317" w:hRule="atLeast"/>
        </w:trPr>
        <w:tc>
          <w:tcPr>
            <w:tcW w:w="906"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mean</w:t>
            </w:r>
          </w:p>
        </w:tc>
        <w:tc>
          <w:tcPr>
            <w:tcW w:w="708"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49"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41"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single" w:color="000000" w:sz="4" w:space="0"/>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single" w:color="000000" w:sz="4" w:space="0"/>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0.36</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median</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b/>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0.38</w:t>
            </w: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kern w:val="0"/>
                <w:sz w:val="22"/>
                <w:lang w:bidi="ar"/>
              </w:rPr>
            </w:pPr>
            <w:r>
              <w:rPr>
                <w:rFonts w:ascii="Times New Roman" w:hAnsi="Times New Roman" w:eastAsia="宋体" w:cs="Times New Roman"/>
                <w:b/>
                <w:color w:val="000000"/>
                <w:kern w:val="0"/>
                <w:sz w:val="22"/>
                <w:lang w:bidi="ar"/>
              </w:rPr>
              <w:t>1st</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b/>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kern w:val="0"/>
                <w:sz w:val="22"/>
                <w:lang w:bidi="ar"/>
              </w:rPr>
            </w:pPr>
          </w:p>
        </w:tc>
      </w:tr>
      <w:tr>
        <w:tblPrEx>
          <w:tblCellMar>
            <w:top w:w="0" w:type="dxa"/>
            <w:left w:w="0" w:type="dxa"/>
            <w:bottom w:w="0" w:type="dxa"/>
            <w:right w:w="0" w:type="dxa"/>
          </w:tblCellMar>
        </w:tblPrEx>
        <w:trPr>
          <w:trHeight w:val="317" w:hRule="atLeast"/>
        </w:trPr>
        <w:tc>
          <w:tcPr>
            <w:tcW w:w="90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quart</w:t>
            </w:r>
          </w:p>
        </w:tc>
        <w:tc>
          <w:tcPr>
            <w:tcW w:w="708"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b/>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1149"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4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0.32</w:t>
            </w:r>
          </w:p>
        </w:tc>
      </w:tr>
      <w:tr>
        <w:tblPrEx>
          <w:tblCellMar>
            <w:top w:w="0" w:type="dxa"/>
            <w:left w:w="0" w:type="dxa"/>
            <w:bottom w:w="0" w:type="dxa"/>
            <w:right w:w="0" w:type="dxa"/>
          </w:tblCellMar>
        </w:tblPrEx>
        <w:trPr>
          <w:trHeight w:val="317" w:hRule="atLeast"/>
        </w:trPr>
        <w:tc>
          <w:tcPr>
            <w:tcW w:w="906"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3rd quart</w:t>
            </w:r>
          </w:p>
        </w:tc>
        <w:tc>
          <w:tcPr>
            <w:tcW w:w="708"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b/>
                <w:color w:val="000000"/>
                <w:sz w:val="22"/>
              </w:rPr>
            </w:pPr>
          </w:p>
        </w:tc>
        <w:tc>
          <w:tcPr>
            <w:tcW w:w="566"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951"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kinsoku/>
              <w:wordWrap/>
              <w:overflowPunct/>
              <w:topLinePunct w:val="0"/>
              <w:autoSpaceDE/>
              <w:autoSpaceDN/>
              <w:bidi w:val="0"/>
              <w:adjustRightInd/>
              <w:snapToGrid/>
              <w:spacing w:after="0" w:line="240" w:lineRule="auto"/>
              <w:jc w:val="center"/>
              <w:rPr>
                <w:rFonts w:ascii="Times New Roman" w:hAnsi="Times New Roman" w:eastAsia="宋体" w:cs="Times New Roman"/>
                <w:color w:val="000000"/>
                <w:sz w:val="22"/>
              </w:rPr>
            </w:pPr>
          </w:p>
        </w:tc>
        <w:tc>
          <w:tcPr>
            <w:tcW w:w="1149"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41"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708"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566"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951" w:type="dxa"/>
            <w:tcBorders>
              <w:top w:val="nil"/>
              <w:left w:val="nil"/>
              <w:bottom w:val="single" w:color="000000" w:sz="4" w:space="0"/>
              <w:right w:val="nil"/>
            </w:tcBorders>
            <w:shd w:val="clear" w:color="auto" w:fill="auto"/>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after="0" w:line="240" w:lineRule="auto"/>
              <w:rPr>
                <w:rFonts w:ascii="宋体" w:hAnsi="宋体" w:eastAsia="宋体" w:cs="宋体"/>
                <w:color w:val="000000"/>
                <w:sz w:val="22"/>
              </w:rPr>
            </w:pPr>
          </w:p>
        </w:tc>
        <w:tc>
          <w:tcPr>
            <w:tcW w:w="1150" w:type="dxa"/>
            <w:tcBorders>
              <w:top w:val="nil"/>
              <w:left w:val="nil"/>
              <w:bottom w:val="single" w:color="000000" w:sz="4" w:space="0"/>
              <w:right w:val="nil"/>
            </w:tcBorders>
            <w:shd w:val="clear" w:color="auto" w:fill="auto"/>
            <w:noWrap/>
            <w:tcMar>
              <w:top w:w="15" w:type="dxa"/>
              <w:left w:w="15" w:type="dxa"/>
              <w:right w:w="15" w:type="dxa"/>
            </w:tcMar>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bottom"/>
              <w:rPr>
                <w:rFonts w:ascii="Times New Roman" w:hAnsi="Times New Roman" w:eastAsia="宋体" w:cs="Times New Roman"/>
                <w:b/>
                <w:color w:val="000000"/>
                <w:sz w:val="22"/>
              </w:rPr>
            </w:pPr>
            <w:r>
              <w:rPr>
                <w:rFonts w:ascii="Times New Roman" w:hAnsi="Times New Roman" w:eastAsia="宋体" w:cs="Times New Roman"/>
                <w:b/>
                <w:color w:val="000000"/>
                <w:kern w:val="0"/>
                <w:sz w:val="22"/>
                <w:lang w:bidi="ar"/>
              </w:rPr>
              <w:t>0.4</w:t>
            </w:r>
          </w:p>
        </w:tc>
      </w:tr>
    </w:tbl>
    <w:p>
      <w:pPr>
        <w:pStyle w:val="105"/>
      </w:pPr>
    </w:p>
    <w:p>
      <w:r>
        <w:br w:type="page"/>
      </w:r>
    </w:p>
    <w:p>
      <w:pPr>
        <w:pStyle w:val="102"/>
      </w:pPr>
      <w:r>
        <w:t xml:space="preserve">Table </w:t>
      </w:r>
      <w:r>
        <w:rPr>
          <w:rFonts w:hint="eastAsia" w:eastAsia="宋体"/>
          <w:lang w:val="en-US" w:eastAsia="zh-CN"/>
        </w:rPr>
        <w:t>S5</w:t>
      </w:r>
      <w:r>
        <w:t>.</w:t>
      </w:r>
    </w:p>
    <w:p>
      <w:pPr>
        <w:pStyle w:val="105"/>
      </w:pPr>
      <w:r>
        <w:rPr>
          <w:rFonts w:hint="eastAsia"/>
        </w:rPr>
        <w:t>Permutation feature importance from the Extra-Trees classification results.</w:t>
      </w:r>
    </w:p>
    <w:tbl>
      <w:tblPr>
        <w:tblStyle w:val="8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92"/>
        <w:gridCol w:w="1932"/>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279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p>
        </w:tc>
        <w:tc>
          <w:tcPr>
            <w:tcW w:w="193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Mean importance</w:t>
            </w:r>
          </w:p>
        </w:tc>
        <w:tc>
          <w:tcPr>
            <w:tcW w:w="108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Std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9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sz w:val="22"/>
              </w:rPr>
            </w:pPr>
            <w:r>
              <w:rPr>
                <w:rFonts w:hint="eastAsia" w:ascii="Times New Roman" w:hAnsi="Times New Roman" w:eastAsia="宋体" w:cs="Times New Roman"/>
                <w:kern w:val="2"/>
                <w:sz w:val="24"/>
                <w:szCs w:val="24"/>
                <w:lang w:val="en-US" w:eastAsia="zh-CN" w:bidi="ar"/>
              </w:rPr>
              <w:t>Watershed</w:t>
            </w:r>
            <w:r>
              <w:rPr>
                <w:rFonts w:ascii="Times New Roman" w:hAnsi="Times New Roman"/>
                <w:color w:val="000000" w:themeColor="text1"/>
                <w:sz w:val="22"/>
                <w14:textFill>
                  <w14:solidFill>
                    <w14:schemeClr w14:val="tx1"/>
                  </w14:solidFill>
                </w14:textFill>
              </w:rPr>
              <w:t>_</w:t>
            </w:r>
            <w:r>
              <w:rPr>
                <w:rFonts w:hint="eastAsia" w:ascii="Times New Roman" w:hAnsi="Times New Roman" w:eastAsia="宋体" w:cs="Times New Roman"/>
                <w:kern w:val="2"/>
                <w:sz w:val="24"/>
                <w:szCs w:val="24"/>
                <w:lang w:val="en-US" w:eastAsia="zh-CN" w:bidi="ar"/>
              </w:rPr>
              <w:t>Yangtze River</w:t>
            </w:r>
          </w:p>
        </w:tc>
        <w:tc>
          <w:tcPr>
            <w:tcW w:w="1932"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0.219</w:t>
            </w:r>
          </w:p>
        </w:tc>
        <w:tc>
          <w:tcPr>
            <w:tcW w:w="108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+/- 0.032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92"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sz w:val="22"/>
              </w:rPr>
            </w:pPr>
            <w:r>
              <w:rPr>
                <w:rFonts w:hint="eastAsia" w:ascii="Times New Roman" w:hAnsi="Times New Roman"/>
                <w:sz w:val="22"/>
                <w:lang w:val="en-US" w:eastAsia="zh-CN"/>
              </w:rPr>
              <w:t>Watershed</w:t>
            </w:r>
            <w:r>
              <w:rPr>
                <w:rFonts w:ascii="Times New Roman" w:hAnsi="Times New Roman"/>
                <w:sz w:val="22"/>
              </w:rPr>
              <w:t>_</w:t>
            </w:r>
            <w:r>
              <w:rPr>
                <w:rFonts w:hint="default" w:ascii="Times New Roman" w:hAnsi="Times New Roman" w:eastAsia="宋体" w:cs="Times New Roman"/>
                <w:color w:val="000000"/>
                <w:kern w:val="2"/>
                <w:sz w:val="24"/>
                <w:szCs w:val="24"/>
                <w:lang w:val="en-US" w:eastAsia="zh-CN" w:bidi="ar"/>
              </w:rPr>
              <w:t>Mekong</w:t>
            </w:r>
          </w:p>
        </w:tc>
        <w:tc>
          <w:tcPr>
            <w:tcW w:w="1932"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0.165</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+/- 0.032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92"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sz w:val="22"/>
              </w:rPr>
            </w:pPr>
            <w:r>
              <w:rPr>
                <w:rFonts w:hint="eastAsia" w:ascii="Times New Roman" w:hAnsi="Times New Roman"/>
                <w:sz w:val="22"/>
                <w:lang w:val="en-US" w:eastAsia="zh-CN"/>
              </w:rPr>
              <w:t>Watershe</w:t>
            </w:r>
            <w:r>
              <w:rPr>
                <w:rFonts w:ascii="Times New Roman" w:hAnsi="Times New Roman"/>
                <w:sz w:val="22"/>
              </w:rPr>
              <w:t xml:space="preserve">_Red </w:t>
            </w:r>
            <w:r>
              <w:rPr>
                <w:rFonts w:hint="eastAsia" w:ascii="Times New Roman" w:hAnsi="Times New Roman"/>
                <w:sz w:val="22"/>
                <w:lang w:val="en-US" w:eastAsia="zh-CN"/>
              </w:rPr>
              <w:t>R</w:t>
            </w:r>
            <w:r>
              <w:rPr>
                <w:rFonts w:ascii="Times New Roman" w:hAnsi="Times New Roman"/>
                <w:sz w:val="22"/>
              </w:rPr>
              <w:t>iver</w:t>
            </w:r>
          </w:p>
        </w:tc>
        <w:tc>
          <w:tcPr>
            <w:tcW w:w="1932"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0.160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+/- 0.027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79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sz w:val="22"/>
              </w:rPr>
            </w:pPr>
            <w:r>
              <w:rPr>
                <w:rFonts w:hint="eastAsia" w:ascii="Times New Roman" w:hAnsi="Times New Roman"/>
                <w:sz w:val="22"/>
                <w:lang w:val="en-US" w:eastAsia="zh-CN"/>
              </w:rPr>
              <w:t>Watershed</w:t>
            </w:r>
            <w:r>
              <w:rPr>
                <w:rFonts w:ascii="Times New Roman" w:hAnsi="Times New Roman"/>
                <w:sz w:val="22"/>
              </w:rPr>
              <w:t xml:space="preserve">_Pearl </w:t>
            </w:r>
            <w:r>
              <w:rPr>
                <w:rFonts w:hint="eastAsia" w:ascii="Times New Roman" w:hAnsi="Times New Roman"/>
                <w:sz w:val="22"/>
                <w:lang w:val="en-US" w:eastAsia="zh-CN"/>
              </w:rPr>
              <w:t>R</w:t>
            </w:r>
            <w:r>
              <w:rPr>
                <w:rFonts w:ascii="Times New Roman" w:hAnsi="Times New Roman"/>
                <w:sz w:val="22"/>
              </w:rPr>
              <w:t>iver</w:t>
            </w:r>
          </w:p>
        </w:tc>
        <w:tc>
          <w:tcPr>
            <w:tcW w:w="193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0.079</w:t>
            </w:r>
          </w:p>
        </w:tc>
        <w:tc>
          <w:tcPr>
            <w:tcW w:w="108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Times New Roman" w:hAnsi="Times New Roman"/>
                <w:sz w:val="22"/>
              </w:rPr>
            </w:pPr>
            <w:r>
              <w:rPr>
                <w:rFonts w:ascii="Times New Roman" w:hAnsi="Times New Roman"/>
                <w:sz w:val="22"/>
              </w:rPr>
              <w:t>+/- 0.011</w:t>
            </w:r>
          </w:p>
        </w:tc>
      </w:tr>
    </w:tbl>
    <w:p>
      <w:pPr>
        <w:pStyle w:val="105"/>
      </w:pPr>
    </w:p>
    <w:p/>
    <w:sectPr>
      <w:headerReference r:id="rId3" w:type="default"/>
      <w:footerReference r:id="rId4" w:type="default"/>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pPr>
    <w:r>
      <w:fldChar w:fldCharType="begin"/>
    </w:r>
    <w:r>
      <w:instrText xml:space="preserve"> PAGE   \* MERGEFORMAT </w:instrText>
    </w:r>
    <w:r>
      <w:fldChar w:fldCharType="separate"/>
    </w:r>
    <w:r>
      <w:t>3</w:t>
    </w:r>
    <w:r>
      <w:fldChar w:fldCharType="end"/>
    </w:r>
  </w:p>
  <w:p>
    <w:pPr>
      <w:pStyle w:val="5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20"/>
      </w:rPr>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47"/>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36"/>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14"/>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46"/>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17"/>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33"/>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40"/>
      <w:lvlText w:val=""/>
      <w:lvlJc w:val="left"/>
      <w:pPr>
        <w:tabs>
          <w:tab w:val="left" w:pos="720"/>
        </w:tabs>
        <w:ind w:left="720" w:hanging="360"/>
      </w:pPr>
      <w:rPr>
        <w:rFonts w:hint="default" w:ascii="Symbol" w:hAnsi="Symbol"/>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nforcement="0"/>
  <w:defaultTabStop w:val="720"/>
  <w:characterSpacingControl w:val="doNotCompress"/>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15F74"/>
    <w:rsid w:val="00065EBD"/>
    <w:rsid w:val="00083B44"/>
    <w:rsid w:val="000850DC"/>
    <w:rsid w:val="000C2771"/>
    <w:rsid w:val="000D46F4"/>
    <w:rsid w:val="000F0DCE"/>
    <w:rsid w:val="000F6BE3"/>
    <w:rsid w:val="00112C5B"/>
    <w:rsid w:val="00114193"/>
    <w:rsid w:val="00115A38"/>
    <w:rsid w:val="0011687B"/>
    <w:rsid w:val="00124F82"/>
    <w:rsid w:val="0016337A"/>
    <w:rsid w:val="00164269"/>
    <w:rsid w:val="001A1BDE"/>
    <w:rsid w:val="001F0876"/>
    <w:rsid w:val="001F167C"/>
    <w:rsid w:val="001F5E91"/>
    <w:rsid w:val="002077B9"/>
    <w:rsid w:val="00262D72"/>
    <w:rsid w:val="00294FBB"/>
    <w:rsid w:val="002C030F"/>
    <w:rsid w:val="00331D75"/>
    <w:rsid w:val="00355362"/>
    <w:rsid w:val="00363E44"/>
    <w:rsid w:val="00395E86"/>
    <w:rsid w:val="003A2FD8"/>
    <w:rsid w:val="003B40E6"/>
    <w:rsid w:val="003E74FB"/>
    <w:rsid w:val="003F6E14"/>
    <w:rsid w:val="00405336"/>
    <w:rsid w:val="004571D5"/>
    <w:rsid w:val="00461D81"/>
    <w:rsid w:val="0046356B"/>
    <w:rsid w:val="00477182"/>
    <w:rsid w:val="004779CB"/>
    <w:rsid w:val="004E42D8"/>
    <w:rsid w:val="004E7BA2"/>
    <w:rsid w:val="004F7EDF"/>
    <w:rsid w:val="005001AC"/>
    <w:rsid w:val="00527D71"/>
    <w:rsid w:val="005520A8"/>
    <w:rsid w:val="005607DD"/>
    <w:rsid w:val="005A558C"/>
    <w:rsid w:val="005E28F8"/>
    <w:rsid w:val="005E6513"/>
    <w:rsid w:val="00651114"/>
    <w:rsid w:val="00664560"/>
    <w:rsid w:val="00670299"/>
    <w:rsid w:val="00691985"/>
    <w:rsid w:val="006A1B64"/>
    <w:rsid w:val="007108F5"/>
    <w:rsid w:val="00713E5B"/>
    <w:rsid w:val="007402FC"/>
    <w:rsid w:val="007411A1"/>
    <w:rsid w:val="00793072"/>
    <w:rsid w:val="00807D35"/>
    <w:rsid w:val="008218C4"/>
    <w:rsid w:val="00867A98"/>
    <w:rsid w:val="00870867"/>
    <w:rsid w:val="00885C9B"/>
    <w:rsid w:val="008D5D2A"/>
    <w:rsid w:val="00914B63"/>
    <w:rsid w:val="009354F3"/>
    <w:rsid w:val="009447DC"/>
    <w:rsid w:val="00961BA5"/>
    <w:rsid w:val="009743A9"/>
    <w:rsid w:val="009A5287"/>
    <w:rsid w:val="009B2AC5"/>
    <w:rsid w:val="009B7984"/>
    <w:rsid w:val="009F4BED"/>
    <w:rsid w:val="009F7D93"/>
    <w:rsid w:val="00A3403B"/>
    <w:rsid w:val="00A51A12"/>
    <w:rsid w:val="00A627D4"/>
    <w:rsid w:val="00A74DA2"/>
    <w:rsid w:val="00AB399E"/>
    <w:rsid w:val="00AC59D0"/>
    <w:rsid w:val="00AD16B1"/>
    <w:rsid w:val="00AD499C"/>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50C6D"/>
    <w:rsid w:val="00C600D9"/>
    <w:rsid w:val="00C92B22"/>
    <w:rsid w:val="00CC1384"/>
    <w:rsid w:val="00CD3720"/>
    <w:rsid w:val="00CF1848"/>
    <w:rsid w:val="00CF5C2F"/>
    <w:rsid w:val="00D04BCF"/>
    <w:rsid w:val="00D143D9"/>
    <w:rsid w:val="00D5511B"/>
    <w:rsid w:val="00D766F1"/>
    <w:rsid w:val="00E257C8"/>
    <w:rsid w:val="00E41512"/>
    <w:rsid w:val="00E4519A"/>
    <w:rsid w:val="00E853D5"/>
    <w:rsid w:val="00E9773B"/>
    <w:rsid w:val="00EA6F42"/>
    <w:rsid w:val="00EC13A3"/>
    <w:rsid w:val="00EC7C85"/>
    <w:rsid w:val="00F125EE"/>
    <w:rsid w:val="00F12E98"/>
    <w:rsid w:val="00F22029"/>
    <w:rsid w:val="00F515FB"/>
    <w:rsid w:val="00F630EA"/>
    <w:rsid w:val="00F7007E"/>
    <w:rsid w:val="00F73193"/>
    <w:rsid w:val="00F74F95"/>
    <w:rsid w:val="00F80705"/>
    <w:rsid w:val="00FA1481"/>
    <w:rsid w:val="00FF04E3"/>
    <w:rsid w:val="06862CF1"/>
    <w:rsid w:val="0B571784"/>
    <w:rsid w:val="1607015F"/>
    <w:rsid w:val="4FB33217"/>
    <w:rsid w:val="6691087D"/>
    <w:rsid w:val="745371B1"/>
    <w:rsid w:val="7A8C7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nhideWhenUsed="0" w:uiPriority="0" w:name="heading 6"/>
    <w:lsdException w:qFormat="1" w:unhideWhenUsed="0" w:uiPriority="0" w:name="heading 7"/>
    <w:lsdException w:qFormat="1" w:unhideWhenUsed="0" w:uiPriority="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uiPriority="0" w:name="footnote reference"/>
    <w:lsdException w:qFormat="1" w:uiPriority="0" w:name="annotation reference"/>
    <w:lsdException w:uiPriority="0" w:name="line number"/>
    <w:lsdException w:qFormat="1" w:unhideWhenUsed="0" w:uiPriority="0" w:name="page number"/>
    <w:lsdException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name="Hyperlink"/>
    <w:lsdException w:qFormat="1" w:uiPriority="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0" w:name="Normal (Web)"/>
    <w:lsdException w:uiPriority="0" w:name="HTML Acronym"/>
    <w:lsdException w:qFormat="1" w:unhideWhenUsed="0" w:uiPriority="0" w:name="HTML Address"/>
    <w:lsdException w:uiPriority="0" w:name="HTML Cite"/>
    <w:lsdException w:uiPriority="0" w:name="HTML Code"/>
    <w:lsdException w:uiPriority="0" w:name="HTML Definition"/>
    <w:lsdException w:uiPriority="0" w:name="HTML Keyboard"/>
    <w:lsdException w:qFormat="1" w:unhideWhenUsed="0"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1"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name="List Paragraph"/>
    <w:lsdException w:qFormat="1" w:unhideWhenUsed="0" w:uiPriority="29"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en-US" w:eastAsia="en-US" w:bidi="ar-SA"/>
    </w:rPr>
  </w:style>
  <w:style w:type="paragraph" w:styleId="3">
    <w:name w:val="heading 1"/>
    <w:basedOn w:val="1"/>
    <w:next w:val="1"/>
    <w:link w:val="95"/>
    <w:semiHidden/>
    <w:qFormat/>
    <w:uiPriority w:val="0"/>
    <w:pPr>
      <w:keepNext/>
      <w:spacing w:before="240" w:after="60"/>
      <w:outlineLvl w:val="0"/>
    </w:pPr>
    <w:rPr>
      <w:b/>
      <w:bCs/>
      <w:kern w:val="32"/>
      <w:szCs w:val="24"/>
    </w:rPr>
  </w:style>
  <w:style w:type="paragraph" w:styleId="4">
    <w:name w:val="heading 2"/>
    <w:basedOn w:val="1"/>
    <w:next w:val="1"/>
    <w:link w:val="96"/>
    <w:semiHidden/>
    <w:qFormat/>
    <w:uiPriority w:val="0"/>
    <w:pPr>
      <w:keepNext/>
      <w:spacing w:before="240" w:after="60"/>
      <w:outlineLvl w:val="1"/>
    </w:pPr>
    <w:rPr>
      <w:rFonts w:ascii="Cambria" w:hAnsi="Cambria"/>
      <w:b/>
      <w:bCs/>
      <w:i/>
      <w:iCs/>
      <w:sz w:val="28"/>
      <w:szCs w:val="28"/>
    </w:rPr>
  </w:style>
  <w:style w:type="paragraph" w:styleId="5">
    <w:name w:val="heading 3"/>
    <w:basedOn w:val="1"/>
    <w:next w:val="1"/>
    <w:semiHidden/>
    <w:qFormat/>
    <w:uiPriority w:val="0"/>
    <w:pPr>
      <w:keepNext/>
      <w:spacing w:line="480" w:lineRule="auto"/>
      <w:outlineLvl w:val="2"/>
    </w:pPr>
    <w:rPr>
      <w:rFonts w:ascii="Times" w:hAnsi="Times" w:eastAsia="Times"/>
      <w:b/>
    </w:rPr>
  </w:style>
  <w:style w:type="paragraph" w:styleId="6">
    <w:name w:val="heading 4"/>
    <w:basedOn w:val="1"/>
    <w:next w:val="1"/>
    <w:semiHidden/>
    <w:qFormat/>
    <w:uiPriority w:val="0"/>
    <w:pPr>
      <w:keepNext/>
      <w:spacing w:line="480" w:lineRule="auto"/>
      <w:outlineLvl w:val="3"/>
    </w:pPr>
    <w:rPr>
      <w:rFonts w:ascii="Times" w:hAnsi="Times"/>
      <w:b/>
      <w:color w:val="0000FF"/>
      <w:sz w:val="44"/>
    </w:rPr>
  </w:style>
  <w:style w:type="paragraph" w:styleId="7">
    <w:name w:val="heading 5"/>
    <w:basedOn w:val="1"/>
    <w:next w:val="1"/>
    <w:link w:val="97"/>
    <w:semiHidden/>
    <w:qFormat/>
    <w:uiPriority w:val="0"/>
    <w:pPr>
      <w:spacing w:before="240" w:after="60"/>
      <w:outlineLvl w:val="4"/>
    </w:pPr>
    <w:rPr>
      <w:rFonts w:ascii="Calibri" w:hAnsi="Calibri"/>
      <w:b/>
      <w:bCs/>
      <w:i/>
      <w:iCs/>
      <w:sz w:val="26"/>
      <w:szCs w:val="26"/>
    </w:rPr>
  </w:style>
  <w:style w:type="paragraph" w:styleId="8">
    <w:name w:val="heading 6"/>
    <w:basedOn w:val="1"/>
    <w:next w:val="1"/>
    <w:link w:val="98"/>
    <w:semiHidden/>
    <w:qFormat/>
    <w:uiPriority w:val="0"/>
    <w:pPr>
      <w:spacing w:before="240" w:after="60"/>
      <w:outlineLvl w:val="5"/>
    </w:pPr>
    <w:rPr>
      <w:rFonts w:ascii="Calibri" w:hAnsi="Calibri"/>
      <w:b/>
      <w:bCs/>
      <w:sz w:val="22"/>
      <w:szCs w:val="22"/>
    </w:rPr>
  </w:style>
  <w:style w:type="paragraph" w:styleId="9">
    <w:name w:val="heading 7"/>
    <w:basedOn w:val="1"/>
    <w:next w:val="1"/>
    <w:link w:val="99"/>
    <w:semiHidden/>
    <w:qFormat/>
    <w:uiPriority w:val="0"/>
    <w:pPr>
      <w:spacing w:before="240" w:after="60"/>
      <w:outlineLvl w:val="6"/>
    </w:pPr>
    <w:rPr>
      <w:rFonts w:ascii="Calibri" w:hAnsi="Calibri"/>
      <w:szCs w:val="24"/>
    </w:rPr>
  </w:style>
  <w:style w:type="paragraph" w:styleId="10">
    <w:name w:val="heading 8"/>
    <w:basedOn w:val="1"/>
    <w:next w:val="1"/>
    <w:link w:val="100"/>
    <w:semiHidden/>
    <w:qFormat/>
    <w:uiPriority w:val="0"/>
    <w:pPr>
      <w:spacing w:before="240" w:after="60"/>
      <w:outlineLvl w:val="7"/>
    </w:pPr>
    <w:rPr>
      <w:rFonts w:ascii="Calibri" w:hAnsi="Calibri"/>
      <w:i/>
      <w:iCs/>
      <w:szCs w:val="24"/>
    </w:rPr>
  </w:style>
  <w:style w:type="paragraph" w:styleId="11">
    <w:name w:val="heading 9"/>
    <w:basedOn w:val="1"/>
    <w:next w:val="1"/>
    <w:link w:val="101"/>
    <w:semiHidden/>
    <w:qFormat/>
    <w:uiPriority w:val="0"/>
    <w:pPr>
      <w:spacing w:before="240" w:after="60"/>
      <w:outlineLvl w:val="8"/>
    </w:pPr>
    <w:rPr>
      <w:rFonts w:ascii="Cambria" w:hAnsi="Cambria"/>
      <w:sz w:val="22"/>
      <w:szCs w:val="22"/>
    </w:rPr>
  </w:style>
  <w:style w:type="character" w:default="1" w:styleId="90">
    <w:name w:val="Default Paragraph Font"/>
    <w:semiHidden/>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31"/>
    <w:semiHidden/>
    <w:qFormat/>
    <w:uiPriority w:val="0"/>
    <w:pPr>
      <w:tabs>
        <w:tab w:val="left" w:pos="480"/>
        <w:tab w:val="left" w:pos="960"/>
        <w:tab w:val="left" w:pos="1440"/>
        <w:tab w:val="left" w:pos="1920"/>
        <w:tab w:val="left" w:pos="2400"/>
        <w:tab w:val="left" w:pos="2880"/>
        <w:tab w:val="left" w:pos="3360"/>
        <w:tab w:val="left" w:pos="3840"/>
        <w:tab w:val="left" w:pos="4320"/>
      </w:tabs>
    </w:pPr>
    <w:rPr>
      <w:rFonts w:ascii="Courier New" w:hAnsi="Courier New" w:eastAsia="Times New Roman" w:cs="Courier New"/>
      <w:lang w:val="en-US" w:eastAsia="en-US" w:bidi="ar-SA"/>
    </w:rPr>
  </w:style>
  <w:style w:type="paragraph" w:styleId="12">
    <w:name w:val="List 3"/>
    <w:basedOn w:val="1"/>
    <w:semiHidden/>
    <w:qFormat/>
    <w:uiPriority w:val="0"/>
    <w:pPr>
      <w:ind w:left="1080" w:hanging="360"/>
      <w:contextualSpacing/>
    </w:pPr>
  </w:style>
  <w:style w:type="paragraph" w:styleId="13">
    <w:name w:val="toc 7"/>
    <w:basedOn w:val="1"/>
    <w:next w:val="1"/>
    <w:semiHidden/>
    <w:qFormat/>
    <w:uiPriority w:val="0"/>
    <w:pPr>
      <w:ind w:left="1440"/>
    </w:pPr>
  </w:style>
  <w:style w:type="paragraph" w:styleId="14">
    <w:name w:val="List Number 2"/>
    <w:basedOn w:val="1"/>
    <w:semiHidden/>
    <w:qFormat/>
    <w:uiPriority w:val="0"/>
    <w:pPr>
      <w:numPr>
        <w:ilvl w:val="0"/>
        <w:numId w:val="1"/>
      </w:numPr>
      <w:contextualSpacing/>
    </w:pPr>
  </w:style>
  <w:style w:type="paragraph" w:styleId="15">
    <w:name w:val="table of authorities"/>
    <w:basedOn w:val="1"/>
    <w:next w:val="1"/>
    <w:semiHidden/>
    <w:qFormat/>
    <w:uiPriority w:val="0"/>
    <w:pPr>
      <w:ind w:left="240" w:hanging="240"/>
    </w:pPr>
  </w:style>
  <w:style w:type="paragraph" w:styleId="16">
    <w:name w:val="Note Heading"/>
    <w:basedOn w:val="1"/>
    <w:next w:val="1"/>
    <w:link w:val="134"/>
    <w:semiHidden/>
    <w:qFormat/>
    <w:uiPriority w:val="0"/>
  </w:style>
  <w:style w:type="paragraph" w:styleId="17">
    <w:name w:val="List Bullet 4"/>
    <w:basedOn w:val="1"/>
    <w:semiHidden/>
    <w:qFormat/>
    <w:uiPriority w:val="0"/>
    <w:pPr>
      <w:numPr>
        <w:ilvl w:val="0"/>
        <w:numId w:val="2"/>
      </w:numPr>
      <w:contextualSpacing/>
    </w:pPr>
  </w:style>
  <w:style w:type="paragraph" w:styleId="18">
    <w:name w:val="index 8"/>
    <w:basedOn w:val="1"/>
    <w:next w:val="1"/>
    <w:semiHidden/>
    <w:qFormat/>
    <w:uiPriority w:val="0"/>
    <w:pPr>
      <w:ind w:left="1920" w:hanging="240"/>
    </w:pPr>
  </w:style>
  <w:style w:type="paragraph" w:styleId="19">
    <w:name w:val="E-mail Signature"/>
    <w:basedOn w:val="1"/>
    <w:link w:val="121"/>
    <w:semiHidden/>
    <w:qFormat/>
    <w:uiPriority w:val="0"/>
  </w:style>
  <w:style w:type="paragraph" w:styleId="20">
    <w:name w:val="List Number"/>
    <w:basedOn w:val="1"/>
    <w:semiHidden/>
    <w:qFormat/>
    <w:uiPriority w:val="0"/>
    <w:pPr>
      <w:numPr>
        <w:ilvl w:val="0"/>
        <w:numId w:val="3"/>
      </w:numPr>
      <w:contextualSpacing/>
    </w:pPr>
  </w:style>
  <w:style w:type="paragraph" w:styleId="21">
    <w:name w:val="Normal Indent"/>
    <w:basedOn w:val="1"/>
    <w:semiHidden/>
    <w:qFormat/>
    <w:uiPriority w:val="0"/>
    <w:pPr>
      <w:ind w:left="720"/>
    </w:pPr>
  </w:style>
  <w:style w:type="paragraph" w:styleId="22">
    <w:name w:val="caption"/>
    <w:basedOn w:val="1"/>
    <w:next w:val="1"/>
    <w:semiHidden/>
    <w:qFormat/>
    <w:uiPriority w:val="0"/>
    <w:rPr>
      <w:b/>
      <w:bCs/>
      <w:sz w:val="20"/>
    </w:rPr>
  </w:style>
  <w:style w:type="paragraph" w:styleId="23">
    <w:name w:val="index 5"/>
    <w:basedOn w:val="1"/>
    <w:next w:val="1"/>
    <w:semiHidden/>
    <w:qFormat/>
    <w:uiPriority w:val="0"/>
    <w:pPr>
      <w:ind w:left="1200" w:hanging="240"/>
    </w:pPr>
  </w:style>
  <w:style w:type="paragraph" w:styleId="24">
    <w:name w:val="List Bullet"/>
    <w:basedOn w:val="1"/>
    <w:semiHidden/>
    <w:qFormat/>
    <w:uiPriority w:val="0"/>
    <w:pPr>
      <w:numPr>
        <w:ilvl w:val="0"/>
        <w:numId w:val="4"/>
      </w:numPr>
      <w:contextualSpacing/>
    </w:pPr>
  </w:style>
  <w:style w:type="paragraph" w:styleId="25">
    <w:name w:val="envelope address"/>
    <w:basedOn w:val="1"/>
    <w:semiHidden/>
    <w:qFormat/>
    <w:uiPriority w:val="0"/>
    <w:pPr>
      <w:framePr w:w="7920" w:h="1980" w:hRule="exact" w:hSpace="180" w:wrap="auto" w:vAnchor="margin" w:hAnchor="page" w:xAlign="center" w:yAlign="bottom"/>
      <w:ind w:left="2880"/>
    </w:pPr>
    <w:rPr>
      <w:rFonts w:ascii="Cambria" w:hAnsi="Cambria"/>
      <w:szCs w:val="24"/>
    </w:rPr>
  </w:style>
  <w:style w:type="paragraph" w:styleId="26">
    <w:name w:val="Document Map"/>
    <w:basedOn w:val="1"/>
    <w:link w:val="120"/>
    <w:semiHidden/>
    <w:qFormat/>
    <w:uiPriority w:val="0"/>
    <w:rPr>
      <w:rFonts w:ascii="Tahoma" w:hAnsi="Tahoma" w:cs="Tahoma"/>
      <w:sz w:val="16"/>
      <w:szCs w:val="16"/>
    </w:rPr>
  </w:style>
  <w:style w:type="paragraph" w:styleId="27">
    <w:name w:val="toa heading"/>
    <w:basedOn w:val="1"/>
    <w:next w:val="1"/>
    <w:semiHidden/>
    <w:qFormat/>
    <w:uiPriority w:val="0"/>
    <w:pPr>
      <w:spacing w:before="120"/>
    </w:pPr>
    <w:rPr>
      <w:rFonts w:ascii="Cambria" w:hAnsi="Cambria"/>
      <w:b/>
      <w:bCs/>
      <w:szCs w:val="24"/>
    </w:rPr>
  </w:style>
  <w:style w:type="paragraph" w:styleId="28">
    <w:name w:val="annotation text"/>
    <w:basedOn w:val="1"/>
    <w:link w:val="117"/>
    <w:semiHidden/>
    <w:qFormat/>
    <w:uiPriority w:val="0"/>
    <w:rPr>
      <w:sz w:val="20"/>
    </w:rPr>
  </w:style>
  <w:style w:type="paragraph" w:styleId="29">
    <w:name w:val="index 6"/>
    <w:basedOn w:val="1"/>
    <w:next w:val="1"/>
    <w:semiHidden/>
    <w:qFormat/>
    <w:uiPriority w:val="0"/>
    <w:pPr>
      <w:ind w:left="1440" w:hanging="240"/>
    </w:pPr>
  </w:style>
  <w:style w:type="paragraph" w:styleId="30">
    <w:name w:val="Salutation"/>
    <w:basedOn w:val="1"/>
    <w:next w:val="1"/>
    <w:link w:val="138"/>
    <w:semiHidden/>
    <w:qFormat/>
    <w:uiPriority w:val="0"/>
  </w:style>
  <w:style w:type="paragraph" w:styleId="31">
    <w:name w:val="Body Text 3"/>
    <w:basedOn w:val="1"/>
    <w:link w:val="110"/>
    <w:semiHidden/>
    <w:qFormat/>
    <w:uiPriority w:val="0"/>
    <w:pPr>
      <w:spacing w:after="120"/>
    </w:pPr>
    <w:rPr>
      <w:sz w:val="16"/>
      <w:szCs w:val="16"/>
    </w:rPr>
  </w:style>
  <w:style w:type="paragraph" w:styleId="32">
    <w:name w:val="Closing"/>
    <w:basedOn w:val="1"/>
    <w:link w:val="116"/>
    <w:semiHidden/>
    <w:qFormat/>
    <w:uiPriority w:val="0"/>
    <w:pPr>
      <w:ind w:left="4320"/>
    </w:pPr>
  </w:style>
  <w:style w:type="paragraph" w:styleId="33">
    <w:name w:val="List Bullet 3"/>
    <w:basedOn w:val="1"/>
    <w:semiHidden/>
    <w:qFormat/>
    <w:uiPriority w:val="0"/>
    <w:pPr>
      <w:numPr>
        <w:ilvl w:val="0"/>
        <w:numId w:val="5"/>
      </w:numPr>
      <w:contextualSpacing/>
    </w:pPr>
  </w:style>
  <w:style w:type="paragraph" w:styleId="34">
    <w:name w:val="Body Text"/>
    <w:basedOn w:val="1"/>
    <w:link w:val="108"/>
    <w:semiHidden/>
    <w:qFormat/>
    <w:uiPriority w:val="0"/>
    <w:pPr>
      <w:spacing w:after="120"/>
    </w:pPr>
  </w:style>
  <w:style w:type="paragraph" w:styleId="35">
    <w:name w:val="Body Text Indent"/>
    <w:basedOn w:val="1"/>
    <w:link w:val="112"/>
    <w:semiHidden/>
    <w:qFormat/>
    <w:uiPriority w:val="0"/>
    <w:pPr>
      <w:spacing w:after="120"/>
      <w:ind w:left="360"/>
    </w:pPr>
  </w:style>
  <w:style w:type="paragraph" w:styleId="36">
    <w:name w:val="List Number 3"/>
    <w:basedOn w:val="1"/>
    <w:semiHidden/>
    <w:qFormat/>
    <w:uiPriority w:val="0"/>
    <w:pPr>
      <w:numPr>
        <w:ilvl w:val="0"/>
        <w:numId w:val="6"/>
      </w:numPr>
      <w:contextualSpacing/>
    </w:pPr>
  </w:style>
  <w:style w:type="paragraph" w:styleId="37">
    <w:name w:val="List 2"/>
    <w:basedOn w:val="1"/>
    <w:semiHidden/>
    <w:qFormat/>
    <w:uiPriority w:val="0"/>
    <w:pPr>
      <w:ind w:left="720" w:hanging="360"/>
      <w:contextualSpacing/>
    </w:pPr>
  </w:style>
  <w:style w:type="paragraph" w:styleId="38">
    <w:name w:val="List Continue"/>
    <w:basedOn w:val="1"/>
    <w:semiHidden/>
    <w:qFormat/>
    <w:uiPriority w:val="0"/>
    <w:pPr>
      <w:spacing w:after="120"/>
      <w:ind w:left="360"/>
      <w:contextualSpacing/>
    </w:pPr>
  </w:style>
  <w:style w:type="paragraph" w:styleId="39">
    <w:name w:val="Block Text"/>
    <w:basedOn w:val="1"/>
    <w:semiHidden/>
    <w:qFormat/>
    <w:uiPriority w:val="0"/>
    <w:pPr>
      <w:spacing w:after="120"/>
      <w:ind w:left="1440" w:right="1440"/>
    </w:pPr>
  </w:style>
  <w:style w:type="paragraph" w:styleId="40">
    <w:name w:val="List Bullet 2"/>
    <w:basedOn w:val="1"/>
    <w:semiHidden/>
    <w:qFormat/>
    <w:uiPriority w:val="0"/>
    <w:pPr>
      <w:numPr>
        <w:ilvl w:val="0"/>
        <w:numId w:val="7"/>
      </w:numPr>
      <w:contextualSpacing/>
    </w:pPr>
  </w:style>
  <w:style w:type="paragraph" w:styleId="41">
    <w:name w:val="HTML Address"/>
    <w:basedOn w:val="1"/>
    <w:link w:val="126"/>
    <w:semiHidden/>
    <w:qFormat/>
    <w:uiPriority w:val="0"/>
    <w:rPr>
      <w:i/>
      <w:iCs/>
    </w:rPr>
  </w:style>
  <w:style w:type="paragraph" w:styleId="42">
    <w:name w:val="index 4"/>
    <w:basedOn w:val="1"/>
    <w:next w:val="1"/>
    <w:semiHidden/>
    <w:qFormat/>
    <w:uiPriority w:val="0"/>
    <w:pPr>
      <w:ind w:left="960" w:hanging="240"/>
    </w:pPr>
  </w:style>
  <w:style w:type="paragraph" w:styleId="43">
    <w:name w:val="toc 5"/>
    <w:basedOn w:val="1"/>
    <w:next w:val="1"/>
    <w:semiHidden/>
    <w:qFormat/>
    <w:uiPriority w:val="0"/>
    <w:pPr>
      <w:ind w:left="960"/>
    </w:pPr>
  </w:style>
  <w:style w:type="paragraph" w:styleId="44">
    <w:name w:val="toc 3"/>
    <w:basedOn w:val="1"/>
    <w:next w:val="1"/>
    <w:semiHidden/>
    <w:qFormat/>
    <w:uiPriority w:val="0"/>
    <w:pPr>
      <w:ind w:left="480"/>
    </w:pPr>
  </w:style>
  <w:style w:type="paragraph" w:styleId="45">
    <w:name w:val="Plain Text"/>
    <w:basedOn w:val="1"/>
    <w:link w:val="135"/>
    <w:semiHidden/>
    <w:qFormat/>
    <w:uiPriority w:val="0"/>
    <w:rPr>
      <w:rFonts w:ascii="Courier New" w:hAnsi="Courier New" w:cs="Courier New"/>
      <w:sz w:val="20"/>
    </w:rPr>
  </w:style>
  <w:style w:type="paragraph" w:styleId="46">
    <w:name w:val="List Bullet 5"/>
    <w:basedOn w:val="1"/>
    <w:semiHidden/>
    <w:qFormat/>
    <w:uiPriority w:val="0"/>
    <w:pPr>
      <w:numPr>
        <w:ilvl w:val="0"/>
        <w:numId w:val="8"/>
      </w:numPr>
      <w:contextualSpacing/>
    </w:pPr>
  </w:style>
  <w:style w:type="paragraph" w:styleId="47">
    <w:name w:val="List Number 4"/>
    <w:basedOn w:val="1"/>
    <w:semiHidden/>
    <w:qFormat/>
    <w:uiPriority w:val="0"/>
    <w:pPr>
      <w:numPr>
        <w:ilvl w:val="0"/>
        <w:numId w:val="9"/>
      </w:numPr>
      <w:contextualSpacing/>
    </w:pPr>
  </w:style>
  <w:style w:type="paragraph" w:styleId="48">
    <w:name w:val="toc 8"/>
    <w:basedOn w:val="1"/>
    <w:next w:val="1"/>
    <w:semiHidden/>
    <w:qFormat/>
    <w:uiPriority w:val="0"/>
    <w:pPr>
      <w:ind w:left="1680"/>
    </w:pPr>
  </w:style>
  <w:style w:type="paragraph" w:styleId="49">
    <w:name w:val="index 3"/>
    <w:basedOn w:val="1"/>
    <w:next w:val="1"/>
    <w:semiHidden/>
    <w:qFormat/>
    <w:uiPriority w:val="0"/>
    <w:pPr>
      <w:ind w:left="720" w:hanging="240"/>
    </w:pPr>
  </w:style>
  <w:style w:type="paragraph" w:styleId="50">
    <w:name w:val="Date"/>
    <w:basedOn w:val="1"/>
    <w:next w:val="1"/>
    <w:link w:val="119"/>
    <w:semiHidden/>
    <w:qFormat/>
    <w:uiPriority w:val="0"/>
  </w:style>
  <w:style w:type="paragraph" w:styleId="51">
    <w:name w:val="Body Text Indent 2"/>
    <w:basedOn w:val="1"/>
    <w:link w:val="114"/>
    <w:semiHidden/>
    <w:qFormat/>
    <w:uiPriority w:val="0"/>
    <w:pPr>
      <w:spacing w:after="120" w:line="480" w:lineRule="auto"/>
      <w:ind w:left="360"/>
    </w:pPr>
  </w:style>
  <w:style w:type="paragraph" w:styleId="52">
    <w:name w:val="endnote text"/>
    <w:basedOn w:val="1"/>
    <w:link w:val="122"/>
    <w:semiHidden/>
    <w:qFormat/>
    <w:uiPriority w:val="0"/>
    <w:rPr>
      <w:sz w:val="20"/>
    </w:rPr>
  </w:style>
  <w:style w:type="paragraph" w:styleId="53">
    <w:name w:val="List Continue 5"/>
    <w:basedOn w:val="1"/>
    <w:semiHidden/>
    <w:qFormat/>
    <w:uiPriority w:val="0"/>
    <w:pPr>
      <w:spacing w:after="120"/>
      <w:ind w:left="1800"/>
      <w:contextualSpacing/>
    </w:pPr>
  </w:style>
  <w:style w:type="paragraph" w:styleId="54">
    <w:name w:val="Balloon Text"/>
    <w:basedOn w:val="1"/>
    <w:link w:val="106"/>
    <w:semiHidden/>
    <w:qFormat/>
    <w:uiPriority w:val="0"/>
    <w:rPr>
      <w:rFonts w:ascii="Tahoma" w:hAnsi="Tahoma" w:cs="Tahoma"/>
      <w:sz w:val="16"/>
      <w:szCs w:val="16"/>
    </w:rPr>
  </w:style>
  <w:style w:type="paragraph" w:styleId="55">
    <w:name w:val="footer"/>
    <w:basedOn w:val="1"/>
    <w:link w:val="123"/>
    <w:semiHidden/>
    <w:qFormat/>
    <w:uiPriority w:val="0"/>
    <w:pPr>
      <w:tabs>
        <w:tab w:val="center" w:pos="4680"/>
        <w:tab w:val="right" w:pos="9360"/>
      </w:tabs>
    </w:pPr>
  </w:style>
  <w:style w:type="paragraph" w:styleId="56">
    <w:name w:val="envelope return"/>
    <w:basedOn w:val="1"/>
    <w:semiHidden/>
    <w:qFormat/>
    <w:uiPriority w:val="0"/>
    <w:rPr>
      <w:rFonts w:ascii="Cambria" w:hAnsi="Cambria"/>
      <w:sz w:val="20"/>
    </w:rPr>
  </w:style>
  <w:style w:type="paragraph" w:styleId="57">
    <w:name w:val="header"/>
    <w:basedOn w:val="1"/>
    <w:link w:val="125"/>
    <w:semiHidden/>
    <w:qFormat/>
    <w:uiPriority w:val="0"/>
    <w:pPr>
      <w:tabs>
        <w:tab w:val="center" w:pos="4680"/>
        <w:tab w:val="right" w:pos="9360"/>
      </w:tabs>
    </w:pPr>
  </w:style>
  <w:style w:type="paragraph" w:styleId="58">
    <w:name w:val="Signature"/>
    <w:basedOn w:val="1"/>
    <w:link w:val="139"/>
    <w:semiHidden/>
    <w:qFormat/>
    <w:uiPriority w:val="0"/>
    <w:pPr>
      <w:ind w:left="4320"/>
    </w:pPr>
  </w:style>
  <w:style w:type="paragraph" w:styleId="59">
    <w:name w:val="toc 1"/>
    <w:basedOn w:val="1"/>
    <w:next w:val="1"/>
    <w:semiHidden/>
    <w:qFormat/>
    <w:uiPriority w:val="0"/>
  </w:style>
  <w:style w:type="paragraph" w:styleId="60">
    <w:name w:val="List Continue 4"/>
    <w:basedOn w:val="1"/>
    <w:semiHidden/>
    <w:qFormat/>
    <w:uiPriority w:val="0"/>
    <w:pPr>
      <w:spacing w:after="120"/>
      <w:ind w:left="1440"/>
      <w:contextualSpacing/>
    </w:pPr>
  </w:style>
  <w:style w:type="paragraph" w:styleId="61">
    <w:name w:val="toc 4"/>
    <w:basedOn w:val="1"/>
    <w:next w:val="1"/>
    <w:semiHidden/>
    <w:qFormat/>
    <w:uiPriority w:val="0"/>
    <w:pPr>
      <w:ind w:left="720"/>
    </w:pPr>
  </w:style>
  <w:style w:type="paragraph" w:styleId="62">
    <w:name w:val="index heading"/>
    <w:basedOn w:val="1"/>
    <w:next w:val="63"/>
    <w:semiHidden/>
    <w:qFormat/>
    <w:uiPriority w:val="0"/>
    <w:rPr>
      <w:rFonts w:ascii="Cambria" w:hAnsi="Cambria"/>
      <w:b/>
      <w:bCs/>
    </w:rPr>
  </w:style>
  <w:style w:type="paragraph" w:styleId="63">
    <w:name w:val="index 1"/>
    <w:basedOn w:val="1"/>
    <w:next w:val="1"/>
    <w:semiHidden/>
    <w:qFormat/>
    <w:uiPriority w:val="0"/>
    <w:pPr>
      <w:ind w:left="240" w:hanging="240"/>
    </w:pPr>
  </w:style>
  <w:style w:type="paragraph" w:styleId="64">
    <w:name w:val="Subtitle"/>
    <w:basedOn w:val="1"/>
    <w:next w:val="1"/>
    <w:link w:val="140"/>
    <w:semiHidden/>
    <w:qFormat/>
    <w:uiPriority w:val="0"/>
    <w:pPr>
      <w:spacing w:after="60"/>
      <w:jc w:val="center"/>
      <w:outlineLvl w:val="1"/>
    </w:pPr>
    <w:rPr>
      <w:rFonts w:ascii="Cambria" w:hAnsi="Cambria"/>
      <w:szCs w:val="24"/>
    </w:rPr>
  </w:style>
  <w:style w:type="paragraph" w:styleId="65">
    <w:name w:val="List Number 5"/>
    <w:basedOn w:val="1"/>
    <w:semiHidden/>
    <w:qFormat/>
    <w:uiPriority w:val="0"/>
    <w:pPr>
      <w:numPr>
        <w:ilvl w:val="0"/>
        <w:numId w:val="10"/>
      </w:numPr>
      <w:contextualSpacing/>
    </w:pPr>
  </w:style>
  <w:style w:type="paragraph" w:styleId="66">
    <w:name w:val="List"/>
    <w:basedOn w:val="1"/>
    <w:semiHidden/>
    <w:qFormat/>
    <w:uiPriority w:val="0"/>
    <w:pPr>
      <w:ind w:left="360" w:hanging="360"/>
      <w:contextualSpacing/>
    </w:pPr>
  </w:style>
  <w:style w:type="paragraph" w:styleId="67">
    <w:name w:val="footnote text"/>
    <w:basedOn w:val="1"/>
    <w:link w:val="124"/>
    <w:semiHidden/>
    <w:qFormat/>
    <w:uiPriority w:val="0"/>
    <w:rPr>
      <w:sz w:val="20"/>
    </w:rPr>
  </w:style>
  <w:style w:type="paragraph" w:styleId="68">
    <w:name w:val="toc 6"/>
    <w:basedOn w:val="1"/>
    <w:next w:val="1"/>
    <w:semiHidden/>
    <w:qFormat/>
    <w:uiPriority w:val="0"/>
    <w:pPr>
      <w:ind w:left="1200"/>
    </w:pPr>
  </w:style>
  <w:style w:type="paragraph" w:styleId="69">
    <w:name w:val="List 5"/>
    <w:basedOn w:val="1"/>
    <w:semiHidden/>
    <w:qFormat/>
    <w:uiPriority w:val="0"/>
    <w:pPr>
      <w:ind w:left="1800" w:hanging="360"/>
      <w:contextualSpacing/>
    </w:pPr>
  </w:style>
  <w:style w:type="paragraph" w:styleId="70">
    <w:name w:val="Body Text Indent 3"/>
    <w:basedOn w:val="1"/>
    <w:link w:val="115"/>
    <w:semiHidden/>
    <w:qFormat/>
    <w:uiPriority w:val="0"/>
    <w:pPr>
      <w:spacing w:after="120"/>
      <w:ind w:left="360"/>
    </w:pPr>
    <w:rPr>
      <w:sz w:val="16"/>
      <w:szCs w:val="16"/>
    </w:rPr>
  </w:style>
  <w:style w:type="paragraph" w:styleId="71">
    <w:name w:val="index 7"/>
    <w:basedOn w:val="1"/>
    <w:next w:val="1"/>
    <w:semiHidden/>
    <w:qFormat/>
    <w:uiPriority w:val="0"/>
    <w:pPr>
      <w:ind w:left="1680" w:hanging="240"/>
    </w:pPr>
  </w:style>
  <w:style w:type="paragraph" w:styleId="72">
    <w:name w:val="index 9"/>
    <w:basedOn w:val="1"/>
    <w:next w:val="1"/>
    <w:semiHidden/>
    <w:qFormat/>
    <w:uiPriority w:val="0"/>
    <w:pPr>
      <w:ind w:left="2160" w:hanging="240"/>
    </w:pPr>
  </w:style>
  <w:style w:type="paragraph" w:styleId="73">
    <w:name w:val="table of figures"/>
    <w:basedOn w:val="1"/>
    <w:next w:val="1"/>
    <w:semiHidden/>
    <w:qFormat/>
    <w:uiPriority w:val="0"/>
  </w:style>
  <w:style w:type="paragraph" w:styleId="74">
    <w:name w:val="toc 2"/>
    <w:basedOn w:val="1"/>
    <w:next w:val="1"/>
    <w:semiHidden/>
    <w:qFormat/>
    <w:uiPriority w:val="0"/>
    <w:pPr>
      <w:ind w:left="240"/>
    </w:pPr>
  </w:style>
  <w:style w:type="paragraph" w:styleId="75">
    <w:name w:val="toc 9"/>
    <w:basedOn w:val="1"/>
    <w:next w:val="1"/>
    <w:semiHidden/>
    <w:qFormat/>
    <w:uiPriority w:val="0"/>
    <w:pPr>
      <w:ind w:left="1920"/>
    </w:pPr>
  </w:style>
  <w:style w:type="paragraph" w:styleId="76">
    <w:name w:val="Body Text 2"/>
    <w:basedOn w:val="1"/>
    <w:link w:val="109"/>
    <w:semiHidden/>
    <w:qFormat/>
    <w:uiPriority w:val="0"/>
    <w:pPr>
      <w:spacing w:after="120" w:line="480" w:lineRule="auto"/>
    </w:pPr>
  </w:style>
  <w:style w:type="paragraph" w:styleId="77">
    <w:name w:val="List 4"/>
    <w:basedOn w:val="1"/>
    <w:semiHidden/>
    <w:qFormat/>
    <w:uiPriority w:val="0"/>
    <w:pPr>
      <w:ind w:left="1440" w:hanging="360"/>
      <w:contextualSpacing/>
    </w:pPr>
  </w:style>
  <w:style w:type="paragraph" w:styleId="78">
    <w:name w:val="List Continue 2"/>
    <w:basedOn w:val="1"/>
    <w:semiHidden/>
    <w:qFormat/>
    <w:uiPriority w:val="0"/>
    <w:pPr>
      <w:spacing w:after="120"/>
      <w:ind w:left="720"/>
      <w:contextualSpacing/>
    </w:pPr>
  </w:style>
  <w:style w:type="paragraph" w:styleId="79">
    <w:name w:val="Message Header"/>
    <w:basedOn w:val="1"/>
    <w:link w:val="132"/>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Cambria" w:hAnsi="Cambria"/>
      <w:szCs w:val="24"/>
    </w:rPr>
  </w:style>
  <w:style w:type="paragraph" w:styleId="80">
    <w:name w:val="HTML Preformatted"/>
    <w:basedOn w:val="1"/>
    <w:link w:val="127"/>
    <w:semiHidden/>
    <w:qFormat/>
    <w:uiPriority w:val="0"/>
    <w:rPr>
      <w:rFonts w:ascii="Courier New" w:hAnsi="Courier New" w:cs="Courier New"/>
      <w:sz w:val="20"/>
    </w:rPr>
  </w:style>
  <w:style w:type="paragraph" w:styleId="81">
    <w:name w:val="Normal (Web)"/>
    <w:basedOn w:val="1"/>
    <w:semiHidden/>
    <w:qFormat/>
    <w:uiPriority w:val="0"/>
    <w:rPr>
      <w:szCs w:val="24"/>
    </w:rPr>
  </w:style>
  <w:style w:type="paragraph" w:styleId="82">
    <w:name w:val="List Continue 3"/>
    <w:basedOn w:val="1"/>
    <w:semiHidden/>
    <w:qFormat/>
    <w:uiPriority w:val="0"/>
    <w:pPr>
      <w:spacing w:after="120"/>
      <w:ind w:left="1080"/>
      <w:contextualSpacing/>
    </w:pPr>
  </w:style>
  <w:style w:type="paragraph" w:styleId="83">
    <w:name w:val="index 2"/>
    <w:basedOn w:val="1"/>
    <w:next w:val="1"/>
    <w:semiHidden/>
    <w:qFormat/>
    <w:uiPriority w:val="0"/>
    <w:pPr>
      <w:ind w:left="480" w:hanging="240"/>
    </w:pPr>
  </w:style>
  <w:style w:type="paragraph" w:styleId="84">
    <w:name w:val="Title"/>
    <w:basedOn w:val="1"/>
    <w:next w:val="1"/>
    <w:link w:val="141"/>
    <w:semiHidden/>
    <w:qFormat/>
    <w:uiPriority w:val="0"/>
    <w:pPr>
      <w:spacing w:before="240" w:after="60"/>
      <w:jc w:val="center"/>
      <w:outlineLvl w:val="0"/>
    </w:pPr>
    <w:rPr>
      <w:rFonts w:ascii="Cambria" w:hAnsi="Cambria"/>
      <w:b/>
      <w:bCs/>
      <w:kern w:val="28"/>
      <w:sz w:val="32"/>
      <w:szCs w:val="32"/>
    </w:rPr>
  </w:style>
  <w:style w:type="paragraph" w:styleId="85">
    <w:name w:val="annotation subject"/>
    <w:basedOn w:val="28"/>
    <w:next w:val="28"/>
    <w:link w:val="118"/>
    <w:semiHidden/>
    <w:qFormat/>
    <w:uiPriority w:val="0"/>
    <w:rPr>
      <w:b/>
      <w:bCs/>
    </w:rPr>
  </w:style>
  <w:style w:type="paragraph" w:styleId="86">
    <w:name w:val="Body Text First Indent"/>
    <w:basedOn w:val="34"/>
    <w:link w:val="111"/>
    <w:semiHidden/>
    <w:qFormat/>
    <w:uiPriority w:val="0"/>
    <w:pPr>
      <w:ind w:firstLine="210"/>
    </w:pPr>
  </w:style>
  <w:style w:type="paragraph" w:styleId="87">
    <w:name w:val="Body Text First Indent 2"/>
    <w:basedOn w:val="35"/>
    <w:link w:val="113"/>
    <w:semiHidden/>
    <w:qFormat/>
    <w:uiPriority w:val="0"/>
    <w:pPr>
      <w:ind w:firstLine="21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page number"/>
    <w:basedOn w:val="90"/>
    <w:semiHidden/>
    <w:qFormat/>
    <w:uiPriority w:val="0"/>
  </w:style>
  <w:style w:type="character" w:styleId="92">
    <w:name w:val="FollowedHyperlink"/>
    <w:semiHidden/>
    <w:unhideWhenUsed/>
    <w:qFormat/>
    <w:uiPriority w:val="0"/>
    <w:rPr>
      <w:color w:val="800080"/>
      <w:u w:val="single"/>
    </w:rPr>
  </w:style>
  <w:style w:type="character" w:styleId="93">
    <w:name w:val="Hyperlink"/>
    <w:semiHidden/>
    <w:qFormat/>
    <w:uiPriority w:val="0"/>
    <w:rPr>
      <w:color w:val="0000FF"/>
      <w:u w:val="single"/>
    </w:rPr>
  </w:style>
  <w:style w:type="character" w:styleId="94">
    <w:name w:val="annotation reference"/>
    <w:semiHidden/>
    <w:unhideWhenUsed/>
    <w:qFormat/>
    <w:uiPriority w:val="0"/>
    <w:rPr>
      <w:sz w:val="16"/>
      <w:szCs w:val="16"/>
    </w:rPr>
  </w:style>
  <w:style w:type="character" w:customStyle="1" w:styleId="95">
    <w:name w:val="Heading 1 Char"/>
    <w:link w:val="3"/>
    <w:semiHidden/>
    <w:qFormat/>
    <w:uiPriority w:val="0"/>
    <w:rPr>
      <w:b/>
      <w:bCs/>
      <w:kern w:val="32"/>
      <w:sz w:val="24"/>
      <w:szCs w:val="24"/>
    </w:rPr>
  </w:style>
  <w:style w:type="character" w:customStyle="1" w:styleId="96">
    <w:name w:val="Heading 2 Char"/>
    <w:link w:val="4"/>
    <w:semiHidden/>
    <w:qFormat/>
    <w:uiPriority w:val="0"/>
    <w:rPr>
      <w:rFonts w:ascii="Cambria" w:hAnsi="Cambria"/>
      <w:b/>
      <w:bCs/>
      <w:i/>
      <w:iCs/>
      <w:sz w:val="28"/>
      <w:szCs w:val="28"/>
    </w:rPr>
  </w:style>
  <w:style w:type="character" w:customStyle="1" w:styleId="97">
    <w:name w:val="Heading 5 Char"/>
    <w:link w:val="7"/>
    <w:semiHidden/>
    <w:qFormat/>
    <w:uiPriority w:val="0"/>
    <w:rPr>
      <w:rFonts w:ascii="Calibri" w:hAnsi="Calibri"/>
      <w:b/>
      <w:bCs/>
      <w:i/>
      <w:iCs/>
      <w:sz w:val="26"/>
      <w:szCs w:val="26"/>
    </w:rPr>
  </w:style>
  <w:style w:type="character" w:customStyle="1" w:styleId="98">
    <w:name w:val="Heading 6 Char"/>
    <w:link w:val="8"/>
    <w:semiHidden/>
    <w:qFormat/>
    <w:uiPriority w:val="0"/>
    <w:rPr>
      <w:rFonts w:ascii="Calibri" w:hAnsi="Calibri"/>
      <w:b/>
      <w:bCs/>
      <w:sz w:val="22"/>
      <w:szCs w:val="22"/>
    </w:rPr>
  </w:style>
  <w:style w:type="character" w:customStyle="1" w:styleId="99">
    <w:name w:val="Heading 7 Char"/>
    <w:link w:val="9"/>
    <w:semiHidden/>
    <w:qFormat/>
    <w:uiPriority w:val="0"/>
    <w:rPr>
      <w:rFonts w:ascii="Calibri" w:hAnsi="Calibri"/>
      <w:sz w:val="24"/>
      <w:szCs w:val="24"/>
    </w:rPr>
  </w:style>
  <w:style w:type="character" w:customStyle="1" w:styleId="100">
    <w:name w:val="Heading 8 Char"/>
    <w:link w:val="10"/>
    <w:semiHidden/>
    <w:qFormat/>
    <w:uiPriority w:val="0"/>
    <w:rPr>
      <w:rFonts w:ascii="Calibri" w:hAnsi="Calibri"/>
      <w:i/>
      <w:iCs/>
      <w:sz w:val="24"/>
      <w:szCs w:val="24"/>
    </w:rPr>
  </w:style>
  <w:style w:type="character" w:customStyle="1" w:styleId="101">
    <w:name w:val="Heading 9 Char"/>
    <w:link w:val="11"/>
    <w:semiHidden/>
    <w:qFormat/>
    <w:uiPriority w:val="0"/>
    <w:rPr>
      <w:rFonts w:ascii="Cambria" w:hAnsi="Cambria"/>
      <w:sz w:val="22"/>
      <w:szCs w:val="22"/>
    </w:rPr>
  </w:style>
  <w:style w:type="paragraph" w:customStyle="1" w:styleId="102">
    <w:name w:val="SM Heading"/>
    <w:basedOn w:val="3"/>
    <w:qFormat/>
    <w:uiPriority w:val="0"/>
  </w:style>
  <w:style w:type="paragraph" w:customStyle="1" w:styleId="103">
    <w:name w:val="SM Subheading"/>
    <w:basedOn w:val="1"/>
    <w:qFormat/>
    <w:uiPriority w:val="0"/>
    <w:rPr>
      <w:u w:val="words"/>
    </w:rPr>
  </w:style>
  <w:style w:type="paragraph" w:customStyle="1" w:styleId="104">
    <w:name w:val="SM Text"/>
    <w:basedOn w:val="1"/>
    <w:qFormat/>
    <w:uiPriority w:val="0"/>
    <w:pPr>
      <w:ind w:firstLine="480"/>
    </w:pPr>
  </w:style>
  <w:style w:type="paragraph" w:customStyle="1" w:styleId="105">
    <w:name w:val="SM caption"/>
    <w:basedOn w:val="104"/>
    <w:qFormat/>
    <w:uiPriority w:val="0"/>
    <w:pPr>
      <w:ind w:firstLine="0"/>
    </w:pPr>
  </w:style>
  <w:style w:type="character" w:customStyle="1" w:styleId="106">
    <w:name w:val="Balloon Text Char"/>
    <w:link w:val="54"/>
    <w:semiHidden/>
    <w:qFormat/>
    <w:uiPriority w:val="0"/>
    <w:rPr>
      <w:rFonts w:ascii="Tahoma" w:hAnsi="Tahoma" w:cs="Tahoma"/>
      <w:sz w:val="16"/>
      <w:szCs w:val="16"/>
    </w:rPr>
  </w:style>
  <w:style w:type="paragraph" w:customStyle="1" w:styleId="107">
    <w:name w:val="Bibliography"/>
    <w:basedOn w:val="1"/>
    <w:next w:val="1"/>
    <w:semiHidden/>
    <w:qFormat/>
    <w:uiPriority w:val="37"/>
  </w:style>
  <w:style w:type="character" w:customStyle="1" w:styleId="108">
    <w:name w:val="Body Text Char"/>
    <w:link w:val="34"/>
    <w:semiHidden/>
    <w:qFormat/>
    <w:uiPriority w:val="0"/>
    <w:rPr>
      <w:sz w:val="24"/>
    </w:rPr>
  </w:style>
  <w:style w:type="character" w:customStyle="1" w:styleId="109">
    <w:name w:val="Body Text 2 Char"/>
    <w:link w:val="76"/>
    <w:semiHidden/>
    <w:qFormat/>
    <w:uiPriority w:val="0"/>
    <w:rPr>
      <w:sz w:val="24"/>
    </w:rPr>
  </w:style>
  <w:style w:type="character" w:customStyle="1" w:styleId="110">
    <w:name w:val="Body Text 3 Char"/>
    <w:link w:val="31"/>
    <w:semiHidden/>
    <w:qFormat/>
    <w:uiPriority w:val="0"/>
    <w:rPr>
      <w:sz w:val="16"/>
      <w:szCs w:val="16"/>
    </w:rPr>
  </w:style>
  <w:style w:type="character" w:customStyle="1" w:styleId="111">
    <w:name w:val="Body Text First Indent Char"/>
    <w:link w:val="86"/>
    <w:semiHidden/>
    <w:qFormat/>
    <w:uiPriority w:val="0"/>
    <w:rPr>
      <w:sz w:val="24"/>
    </w:rPr>
  </w:style>
  <w:style w:type="character" w:customStyle="1" w:styleId="112">
    <w:name w:val="Body Text Indent Char"/>
    <w:link w:val="35"/>
    <w:semiHidden/>
    <w:qFormat/>
    <w:uiPriority w:val="0"/>
    <w:rPr>
      <w:sz w:val="24"/>
    </w:rPr>
  </w:style>
  <w:style w:type="character" w:customStyle="1" w:styleId="113">
    <w:name w:val="Body Text First Indent 2 Char"/>
    <w:link w:val="87"/>
    <w:semiHidden/>
    <w:qFormat/>
    <w:uiPriority w:val="0"/>
    <w:rPr>
      <w:sz w:val="24"/>
    </w:rPr>
  </w:style>
  <w:style w:type="character" w:customStyle="1" w:styleId="114">
    <w:name w:val="Body Text Indent 2 Char"/>
    <w:link w:val="51"/>
    <w:semiHidden/>
    <w:qFormat/>
    <w:uiPriority w:val="0"/>
    <w:rPr>
      <w:sz w:val="24"/>
    </w:rPr>
  </w:style>
  <w:style w:type="character" w:customStyle="1" w:styleId="115">
    <w:name w:val="Body Text Indent 3 Char"/>
    <w:link w:val="70"/>
    <w:semiHidden/>
    <w:qFormat/>
    <w:uiPriority w:val="0"/>
    <w:rPr>
      <w:sz w:val="16"/>
      <w:szCs w:val="16"/>
    </w:rPr>
  </w:style>
  <w:style w:type="character" w:customStyle="1" w:styleId="116">
    <w:name w:val="Closing Char"/>
    <w:link w:val="32"/>
    <w:semiHidden/>
    <w:qFormat/>
    <w:uiPriority w:val="0"/>
    <w:rPr>
      <w:sz w:val="24"/>
    </w:rPr>
  </w:style>
  <w:style w:type="character" w:customStyle="1" w:styleId="117">
    <w:name w:val="Comment Text Char"/>
    <w:basedOn w:val="90"/>
    <w:link w:val="28"/>
    <w:semiHidden/>
    <w:qFormat/>
    <w:uiPriority w:val="0"/>
  </w:style>
  <w:style w:type="character" w:customStyle="1" w:styleId="118">
    <w:name w:val="Comment Subject Char"/>
    <w:link w:val="85"/>
    <w:semiHidden/>
    <w:qFormat/>
    <w:uiPriority w:val="0"/>
    <w:rPr>
      <w:b/>
      <w:bCs/>
    </w:rPr>
  </w:style>
  <w:style w:type="character" w:customStyle="1" w:styleId="119">
    <w:name w:val="Date Char"/>
    <w:link w:val="50"/>
    <w:semiHidden/>
    <w:qFormat/>
    <w:uiPriority w:val="0"/>
    <w:rPr>
      <w:sz w:val="24"/>
    </w:rPr>
  </w:style>
  <w:style w:type="character" w:customStyle="1" w:styleId="120">
    <w:name w:val="Document Map Char"/>
    <w:link w:val="26"/>
    <w:semiHidden/>
    <w:qFormat/>
    <w:uiPriority w:val="0"/>
    <w:rPr>
      <w:rFonts w:ascii="Tahoma" w:hAnsi="Tahoma" w:cs="Tahoma"/>
      <w:sz w:val="16"/>
      <w:szCs w:val="16"/>
    </w:rPr>
  </w:style>
  <w:style w:type="character" w:customStyle="1" w:styleId="121">
    <w:name w:val="E-mail Signature Char"/>
    <w:link w:val="19"/>
    <w:semiHidden/>
    <w:qFormat/>
    <w:uiPriority w:val="0"/>
    <w:rPr>
      <w:sz w:val="24"/>
    </w:rPr>
  </w:style>
  <w:style w:type="character" w:customStyle="1" w:styleId="122">
    <w:name w:val="Endnote Text Char"/>
    <w:basedOn w:val="90"/>
    <w:link w:val="52"/>
    <w:semiHidden/>
    <w:qFormat/>
    <w:uiPriority w:val="0"/>
  </w:style>
  <w:style w:type="character" w:customStyle="1" w:styleId="123">
    <w:name w:val="Footer Char"/>
    <w:link w:val="55"/>
    <w:semiHidden/>
    <w:qFormat/>
    <w:uiPriority w:val="0"/>
    <w:rPr>
      <w:sz w:val="24"/>
    </w:rPr>
  </w:style>
  <w:style w:type="character" w:customStyle="1" w:styleId="124">
    <w:name w:val="Footnote Text Char"/>
    <w:basedOn w:val="90"/>
    <w:link w:val="67"/>
    <w:semiHidden/>
    <w:qFormat/>
    <w:uiPriority w:val="0"/>
  </w:style>
  <w:style w:type="character" w:customStyle="1" w:styleId="125">
    <w:name w:val="Header Char"/>
    <w:link w:val="57"/>
    <w:semiHidden/>
    <w:qFormat/>
    <w:uiPriority w:val="0"/>
    <w:rPr>
      <w:sz w:val="24"/>
    </w:rPr>
  </w:style>
  <w:style w:type="character" w:customStyle="1" w:styleId="126">
    <w:name w:val="HTML Address Char"/>
    <w:link w:val="41"/>
    <w:semiHidden/>
    <w:qFormat/>
    <w:uiPriority w:val="0"/>
    <w:rPr>
      <w:i/>
      <w:iCs/>
      <w:sz w:val="24"/>
    </w:rPr>
  </w:style>
  <w:style w:type="character" w:customStyle="1" w:styleId="127">
    <w:name w:val="HTML Preformatted Char"/>
    <w:link w:val="80"/>
    <w:semiHidden/>
    <w:qFormat/>
    <w:uiPriority w:val="0"/>
    <w:rPr>
      <w:rFonts w:ascii="Courier New" w:hAnsi="Courier New" w:cs="Courier New"/>
    </w:rPr>
  </w:style>
  <w:style w:type="paragraph" w:styleId="128">
    <w:name w:val="Intense Quote"/>
    <w:basedOn w:val="1"/>
    <w:next w:val="1"/>
    <w:link w:val="129"/>
    <w:semiHidden/>
    <w:qFormat/>
    <w:uiPriority w:val="30"/>
    <w:pPr>
      <w:pBdr>
        <w:bottom w:val="single" w:color="4F81BD" w:sz="4" w:space="4"/>
      </w:pBdr>
      <w:spacing w:before="200" w:after="280"/>
      <w:ind w:left="936" w:right="936"/>
    </w:pPr>
    <w:rPr>
      <w:b/>
      <w:bCs/>
      <w:i/>
      <w:iCs/>
      <w:color w:val="4F81BD"/>
    </w:rPr>
  </w:style>
  <w:style w:type="character" w:customStyle="1" w:styleId="129">
    <w:name w:val="Intense Quote Char"/>
    <w:link w:val="128"/>
    <w:semiHidden/>
    <w:qFormat/>
    <w:uiPriority w:val="30"/>
    <w:rPr>
      <w:b/>
      <w:bCs/>
      <w:i/>
      <w:iCs/>
      <w:color w:val="4F81BD"/>
      <w:sz w:val="24"/>
    </w:rPr>
  </w:style>
  <w:style w:type="paragraph" w:styleId="130">
    <w:name w:val="List Paragraph"/>
    <w:basedOn w:val="1"/>
    <w:semiHidden/>
    <w:qFormat/>
    <w:uiPriority w:val="34"/>
    <w:pPr>
      <w:ind w:left="720"/>
    </w:pPr>
  </w:style>
  <w:style w:type="character" w:customStyle="1" w:styleId="131">
    <w:name w:val="Macro Text Char"/>
    <w:link w:val="2"/>
    <w:semiHidden/>
    <w:qFormat/>
    <w:uiPriority w:val="0"/>
    <w:rPr>
      <w:rFonts w:ascii="Courier New" w:hAnsi="Courier New" w:cs="Courier New"/>
      <w:lang w:val="en-US" w:eastAsia="en-US" w:bidi="ar-SA"/>
    </w:rPr>
  </w:style>
  <w:style w:type="character" w:customStyle="1" w:styleId="132">
    <w:name w:val="Message Header Char"/>
    <w:link w:val="79"/>
    <w:semiHidden/>
    <w:qFormat/>
    <w:uiPriority w:val="0"/>
    <w:rPr>
      <w:rFonts w:ascii="Cambria" w:hAnsi="Cambria"/>
      <w:sz w:val="24"/>
      <w:szCs w:val="24"/>
      <w:shd w:val="pct20" w:color="auto" w:fill="auto"/>
    </w:rPr>
  </w:style>
  <w:style w:type="paragraph" w:styleId="133">
    <w:name w:val="No Spacing"/>
    <w:semiHidden/>
    <w:qFormat/>
    <w:uiPriority w:val="1"/>
    <w:rPr>
      <w:rFonts w:ascii="Times New Roman" w:hAnsi="Times New Roman" w:eastAsia="Times New Roman" w:cs="Times New Roman"/>
      <w:sz w:val="24"/>
      <w:lang w:val="en-US" w:eastAsia="en-US" w:bidi="ar-SA"/>
    </w:rPr>
  </w:style>
  <w:style w:type="character" w:customStyle="1" w:styleId="134">
    <w:name w:val="Note Heading Char"/>
    <w:link w:val="16"/>
    <w:semiHidden/>
    <w:qFormat/>
    <w:uiPriority w:val="0"/>
    <w:rPr>
      <w:sz w:val="24"/>
    </w:rPr>
  </w:style>
  <w:style w:type="character" w:customStyle="1" w:styleId="135">
    <w:name w:val="Plain Text Char"/>
    <w:link w:val="45"/>
    <w:semiHidden/>
    <w:qFormat/>
    <w:uiPriority w:val="0"/>
    <w:rPr>
      <w:rFonts w:ascii="Courier New" w:hAnsi="Courier New" w:cs="Courier New"/>
    </w:rPr>
  </w:style>
  <w:style w:type="paragraph" w:styleId="136">
    <w:name w:val="Quote"/>
    <w:basedOn w:val="1"/>
    <w:next w:val="1"/>
    <w:link w:val="137"/>
    <w:semiHidden/>
    <w:qFormat/>
    <w:uiPriority w:val="29"/>
    <w:rPr>
      <w:i/>
      <w:iCs/>
      <w:color w:val="000000"/>
    </w:rPr>
  </w:style>
  <w:style w:type="character" w:customStyle="1" w:styleId="137">
    <w:name w:val="Quote Char"/>
    <w:link w:val="136"/>
    <w:semiHidden/>
    <w:qFormat/>
    <w:uiPriority w:val="29"/>
    <w:rPr>
      <w:i/>
      <w:iCs/>
      <w:color w:val="000000"/>
      <w:sz w:val="24"/>
    </w:rPr>
  </w:style>
  <w:style w:type="character" w:customStyle="1" w:styleId="138">
    <w:name w:val="Salutation Char"/>
    <w:link w:val="30"/>
    <w:semiHidden/>
    <w:qFormat/>
    <w:uiPriority w:val="0"/>
    <w:rPr>
      <w:sz w:val="24"/>
    </w:rPr>
  </w:style>
  <w:style w:type="character" w:customStyle="1" w:styleId="139">
    <w:name w:val="Signature Char"/>
    <w:link w:val="58"/>
    <w:semiHidden/>
    <w:qFormat/>
    <w:uiPriority w:val="0"/>
    <w:rPr>
      <w:sz w:val="24"/>
    </w:rPr>
  </w:style>
  <w:style w:type="character" w:customStyle="1" w:styleId="140">
    <w:name w:val="Subtitle Char"/>
    <w:link w:val="64"/>
    <w:semiHidden/>
    <w:qFormat/>
    <w:uiPriority w:val="0"/>
    <w:rPr>
      <w:rFonts w:ascii="Cambria" w:hAnsi="Cambria"/>
      <w:sz w:val="24"/>
      <w:szCs w:val="24"/>
    </w:rPr>
  </w:style>
  <w:style w:type="character" w:customStyle="1" w:styleId="141">
    <w:name w:val="Title Char"/>
    <w:link w:val="84"/>
    <w:semiHidden/>
    <w:qFormat/>
    <w:uiPriority w:val="0"/>
    <w:rPr>
      <w:rFonts w:ascii="Cambria" w:hAnsi="Cambria"/>
      <w:b/>
      <w:bCs/>
      <w:kern w:val="28"/>
      <w:sz w:val="32"/>
      <w:szCs w:val="32"/>
    </w:rPr>
  </w:style>
  <w:style w:type="paragraph" w:customStyle="1" w:styleId="142">
    <w:name w:val="TOC Heading"/>
    <w:basedOn w:val="3"/>
    <w:next w:val="1"/>
    <w:semiHidden/>
    <w:unhideWhenUsed/>
    <w:qFormat/>
    <w:uiPriority w:val="39"/>
    <w:pPr>
      <w:outlineLvl w:val="9"/>
    </w:pPr>
    <w:rPr>
      <w:rFonts w:ascii="Cambria" w:hAnsi="Cambria"/>
      <w:sz w:val="32"/>
      <w:szCs w:val="32"/>
    </w:rPr>
  </w:style>
  <w:style w:type="character" w:customStyle="1" w:styleId="143">
    <w:name w:val="Unresolved Mention"/>
    <w:basedOn w:val="90"/>
    <w:semiHidden/>
    <w:unhideWhenUsed/>
    <w:qFormat/>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AAAS</Company>
  <Pages>4</Pages>
  <Words>597</Words>
  <Characters>3405</Characters>
  <Lines>28</Lines>
  <Paragraphs>7</Paragraphs>
  <TotalTime>6</TotalTime>
  <ScaleCrop>false</ScaleCrop>
  <LinksUpToDate>false</LinksUpToDate>
  <CharactersWithSpaces>3995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2018-01-11T19:58:00Z</dcterms:created>
  <dc:creator>Brooks Hanson</dc:creator>
  <cp:lastModifiedBy>邓巍</cp:lastModifiedBy>
  <cp:lastPrinted>2018-01-11T19:53:00Z</cp:lastPrinted>
  <dcterms:modified xsi:type="dcterms:W3CDTF">2021-10-19T12:03:34Z</dcterms:modified>
  <dc:title>Supporting Online Material for</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3A8635BA4B7A48AE8EA5538153C4532D</vt:lpwstr>
  </property>
</Properties>
</file>